
<file path=[Content_Types].xml><?xml version="1.0" encoding="utf-8"?>
<Types xmlns="http://schemas.openxmlformats.org/package/2006/content-types">
  <Default Extension="xml" ContentType="application/xml"/>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4EBE104">
      <w:pPr>
        <w:pStyle w:val="31"/>
        <w:widowControl/>
        <w:spacing w:line="360" w:lineRule="auto"/>
        <w:rPr>
          <w:rFonts w:hint="eastAsia" w:eastAsia="黑体"/>
          <w:lang w:eastAsia="zh-CN"/>
        </w:rPr>
      </w:pPr>
      <w:r>
        <w:rPr>
          <w:rFonts w:hint="eastAsia"/>
          <w:lang w:eastAsia="zh-CN"/>
        </w:rPr>
        <w:t>吕梁</w:t>
      </w:r>
      <w:r>
        <w:t>市房建市政工程</w:t>
      </w:r>
      <w:r>
        <w:rPr>
          <w:rFonts w:hint="eastAsia"/>
          <w:lang w:val="en-US" w:eastAsia="zh-CN"/>
        </w:rPr>
        <w:t>工程量清单</w:t>
      </w:r>
      <w:r>
        <w:t>使用</w:t>
      </w:r>
      <w:r>
        <w:rPr>
          <w:rFonts w:hint="eastAsia"/>
          <w:lang w:val="en-US" w:eastAsia="zh-CN"/>
        </w:rPr>
        <w:t>指南</w:t>
      </w:r>
    </w:p>
    <w:p w14:paraId="57A623E8">
      <w:pPr>
        <w:pStyle w:val="19"/>
        <w:widowControl/>
        <w:spacing w:line="360" w:lineRule="auto"/>
        <w:rPr>
          <w:rFonts w:ascii="Times New Roman" w:hAnsi="Times New Roman" w:eastAsia="宋体" w:cs="Times New Roman"/>
          <w:sz w:val="24"/>
          <w:szCs w:val="24"/>
        </w:rPr>
      </w:pPr>
      <w:r>
        <w:rPr>
          <w:rFonts w:ascii="Times New Roman" w:hAnsi="Times New Roman" w:eastAsia="宋体" w:cs="Times New Roman"/>
          <w:sz w:val="24"/>
          <w:szCs w:val="24"/>
        </w:rPr>
        <w:t>为贯彻落实山西省工程量清单计价及电子招标投标造价数据交换相关政策要求，</w:t>
      </w:r>
      <w:r>
        <w:rPr>
          <w:rFonts w:hint="eastAsia" w:cs="Times New Roman"/>
          <w:sz w:val="24"/>
          <w:szCs w:val="24"/>
          <w:lang w:eastAsia="zh-CN"/>
        </w:rPr>
        <w:t>吕梁</w:t>
      </w:r>
      <w:r>
        <w:rPr>
          <w:rFonts w:ascii="Times New Roman" w:hAnsi="Times New Roman" w:eastAsia="宋体" w:cs="Times New Roman"/>
          <w:sz w:val="24"/>
          <w:szCs w:val="24"/>
        </w:rPr>
        <w:t xml:space="preserve">市公共资源交易平台已上线 </w:t>
      </w:r>
      <w:r>
        <w:rPr>
          <w:rFonts w:ascii="Times New Roman" w:hAnsi="Times New Roman" w:eastAsia="宋体" w:cs="Times New Roman"/>
          <w:b/>
          <w:sz w:val="24"/>
          <w:szCs w:val="24"/>
        </w:rPr>
        <w:t>2024版工程量清单及工程量清单清标功能</w:t>
      </w:r>
      <w:r>
        <w:rPr>
          <w:rFonts w:ascii="Times New Roman" w:hAnsi="Times New Roman" w:eastAsia="宋体" w:cs="Times New Roman"/>
          <w:sz w:val="24"/>
          <w:szCs w:val="24"/>
        </w:rPr>
        <w:t>。</w:t>
      </w:r>
    </w:p>
    <w:p w14:paraId="382B41F8">
      <w:pPr>
        <w:pStyle w:val="19"/>
        <w:widowControl/>
        <w:spacing w:line="360" w:lineRule="auto"/>
        <w:rPr>
          <w:rFonts w:ascii="Times New Roman" w:hAnsi="Times New Roman" w:eastAsia="宋体" w:cs="Times New Roman"/>
          <w:sz w:val="24"/>
          <w:szCs w:val="24"/>
        </w:rPr>
      </w:pPr>
      <w:r>
        <w:rPr>
          <w:rFonts w:ascii="Times New Roman" w:hAnsi="Times New Roman" w:eastAsia="宋体" w:cs="Times New Roman"/>
          <w:sz w:val="24"/>
          <w:szCs w:val="24"/>
        </w:rPr>
        <w:t>请投标人使用符合平台数据交换标准要求的造价软件编制投标文件，并在投标前认真核对清单数据及报价信息。</w:t>
      </w:r>
    </w:p>
    <w:p w14:paraId="70B4DD32">
      <w:pPr>
        <w:pStyle w:val="3"/>
        <w:widowControl/>
        <w:numPr>
          <w:ilvl w:val="0"/>
          <w:numId w:val="7"/>
        </w:numPr>
        <w:topLinePunct w:val="0"/>
        <w:spacing w:line="360" w:lineRule="auto"/>
        <w:ind w:left="0" w:leftChars="0" w:firstLine="0" w:firstLineChars="0"/>
        <w:rPr>
          <w:rFonts w:hint="eastAsia" w:ascii="黑体" w:hAnsi="黑体" w:eastAsia="黑体" w:cs="黑体"/>
          <w:b w:val="0"/>
        </w:rPr>
      </w:pPr>
      <w:r>
        <w:t>投标文件格式要求</w:t>
      </w:r>
    </w:p>
    <w:p w14:paraId="589EDA8E">
      <w:pPr>
        <w:pStyle w:val="19"/>
        <w:widowControl/>
        <w:spacing w:line="360" w:lineRule="auto"/>
        <w:rPr>
          <w:rFonts w:ascii="Times New Roman" w:hAnsi="Times New Roman" w:eastAsia="宋体" w:cs="Times New Roman"/>
          <w:sz w:val="24"/>
          <w:szCs w:val="24"/>
        </w:rPr>
      </w:pPr>
      <w:r>
        <w:rPr>
          <w:rFonts w:ascii="Times New Roman" w:hAnsi="Times New Roman" w:eastAsia="宋体" w:cs="Times New Roman"/>
          <w:sz w:val="24"/>
          <w:szCs w:val="24"/>
        </w:rPr>
        <w:t xml:space="preserve">招标文件采用 </w:t>
      </w:r>
      <w:r>
        <w:rPr>
          <w:rFonts w:ascii="Times New Roman" w:hAnsi="Times New Roman" w:eastAsia="宋体" w:cs="Times New Roman"/>
          <w:b/>
          <w:color w:val="1F4E79"/>
          <w:sz w:val="24"/>
          <w:szCs w:val="24"/>
        </w:rPr>
        <w:t>.SXZB</w:t>
      </w:r>
      <w:r>
        <w:rPr>
          <w:rFonts w:ascii="Times New Roman" w:hAnsi="Times New Roman" w:eastAsia="宋体" w:cs="Times New Roman"/>
          <w:sz w:val="24"/>
          <w:szCs w:val="24"/>
        </w:rPr>
        <w:t xml:space="preserve"> 格式，投标人应按照相关要求编制投标文件，并上传 </w:t>
      </w:r>
      <w:r>
        <w:rPr>
          <w:rFonts w:ascii="Times New Roman" w:hAnsi="Times New Roman" w:eastAsia="宋体" w:cs="Times New Roman"/>
          <w:b/>
          <w:color w:val="1F4E79"/>
          <w:sz w:val="24"/>
          <w:szCs w:val="24"/>
        </w:rPr>
        <w:t>.SXTB</w:t>
      </w:r>
      <w:r>
        <w:rPr>
          <w:rFonts w:ascii="Times New Roman" w:hAnsi="Times New Roman" w:eastAsia="宋体" w:cs="Times New Roman"/>
          <w:sz w:val="24"/>
          <w:szCs w:val="24"/>
        </w:rPr>
        <w:t xml:space="preserve"> 格式的投标文件。请投标人提前确认文件格式及数据完整性，确保投标文件符合平台要求。</w:t>
      </w:r>
    </w:p>
    <w:p w14:paraId="65DDF024">
      <w:pPr>
        <w:pStyle w:val="3"/>
        <w:widowControl/>
        <w:numPr>
          <w:ilvl w:val="0"/>
          <w:numId w:val="7"/>
        </w:numPr>
        <w:topLinePunct w:val="0"/>
        <w:ind w:left="0" w:leftChars="0" w:firstLine="0" w:firstLineChars="0"/>
        <w:rPr>
          <w:rFonts w:hint="eastAsia" w:ascii="黑体" w:hAnsi="黑体" w:eastAsia="黑体" w:cs="黑体"/>
          <w:b w:val="0"/>
        </w:rPr>
      </w:pPr>
      <w:r>
        <w:t>已通过联调测试的造价软件及联系方式</w:t>
      </w:r>
    </w:p>
    <w:tbl>
      <w:tblPr>
        <w:tblStyle w:val="33"/>
        <w:tblW w:w="959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850"/>
        <w:gridCol w:w="4742"/>
      </w:tblGrid>
      <w:tr w14:paraId="1C6908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blHeader/>
          <w:jc w:val="center"/>
        </w:trPr>
        <w:tc>
          <w:tcPr>
            <w:tcW w:w="0" w:type="auto"/>
            <w:shd w:val="clear" w:color="auto" w:fill="1F4E79"/>
            <w:vAlign w:val="center"/>
          </w:tcPr>
          <w:p w14:paraId="1B14ADC4">
            <w:pPr>
              <w:snapToGrid w:val="0"/>
              <w:spacing w:before="40" w:after="40" w:line="240" w:lineRule="auto"/>
              <w:ind w:left="0" w:leftChars="0" w:right="0" w:rightChars="0" w:firstLine="0" w:firstLineChars="0"/>
              <w:jc w:val="center"/>
              <w:rPr>
                <w:rFonts w:ascii="宋体" w:eastAsia="宋体"/>
                <w:b/>
                <w:sz w:val="24"/>
                <w:szCs w:val="24"/>
              </w:rPr>
            </w:pPr>
            <w:r>
              <w:rPr>
                <w:rFonts w:ascii="宋体" w:hAnsi="宋体" w:eastAsia="宋体"/>
                <w:b/>
                <w:color w:val="FFFFFF"/>
                <w:sz w:val="24"/>
                <w:szCs w:val="24"/>
              </w:rPr>
              <w:t>造价软件</w:t>
            </w:r>
          </w:p>
        </w:tc>
        <w:tc>
          <w:tcPr>
            <w:tcW w:w="4742" w:type="dxa"/>
            <w:shd w:val="clear" w:color="auto" w:fill="1F4E79"/>
            <w:vAlign w:val="center"/>
          </w:tcPr>
          <w:p w14:paraId="33ECF99B">
            <w:pPr>
              <w:snapToGrid w:val="0"/>
              <w:spacing w:before="40" w:after="40" w:line="240" w:lineRule="auto"/>
              <w:ind w:left="0" w:leftChars="0" w:right="0" w:rightChars="0" w:firstLine="0" w:firstLineChars="0"/>
              <w:jc w:val="center"/>
              <w:rPr>
                <w:rFonts w:ascii="宋体" w:eastAsia="宋体"/>
                <w:b/>
                <w:sz w:val="24"/>
                <w:szCs w:val="24"/>
              </w:rPr>
            </w:pPr>
            <w:r>
              <w:rPr>
                <w:rFonts w:ascii="宋体" w:hAnsi="宋体" w:eastAsia="宋体"/>
                <w:b/>
                <w:color w:val="FFFFFF"/>
                <w:sz w:val="24"/>
                <w:szCs w:val="24"/>
              </w:rPr>
              <w:t>联系方式</w:t>
            </w:r>
          </w:p>
        </w:tc>
      </w:tr>
      <w:tr w14:paraId="516F4C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0" w:type="auto"/>
            <w:vAlign w:val="center"/>
          </w:tcPr>
          <w:p w14:paraId="58FE8171">
            <w:pPr>
              <w:snapToGrid w:val="0"/>
              <w:spacing w:before="40" w:after="40" w:line="240" w:lineRule="auto"/>
              <w:ind w:left="0" w:leftChars="0" w:right="0" w:rightChars="0" w:firstLine="0" w:firstLineChars="0"/>
              <w:jc w:val="left"/>
              <w:rPr>
                <w:rFonts w:hint="eastAsia" w:ascii="宋体" w:eastAsia="宋体"/>
                <w:sz w:val="24"/>
                <w:szCs w:val="24"/>
                <w:lang w:eastAsia="zh-CN"/>
              </w:rPr>
            </w:pPr>
            <w:r>
              <w:rPr>
                <w:rFonts w:ascii="宋体" w:hAnsi="宋体" w:eastAsia="宋体"/>
                <w:sz w:val="24"/>
                <w:szCs w:val="24"/>
              </w:rPr>
              <w:t>智多星房建市政计价软件</w:t>
            </w:r>
            <w:r>
              <w:rPr>
                <w:rFonts w:hint="eastAsia"/>
                <w:sz w:val="24"/>
                <w:szCs w:val="24"/>
                <w:lang w:eastAsia="zh-CN"/>
              </w:rPr>
              <w:t>（</w:t>
            </w:r>
            <w:r>
              <w:rPr>
                <w:rFonts w:hint="eastAsia"/>
                <w:sz w:val="24"/>
                <w:szCs w:val="24"/>
                <w:lang w:val="en-US" w:eastAsia="zh-CN"/>
              </w:rPr>
              <w:t>送清标软件</w:t>
            </w:r>
            <w:r>
              <w:rPr>
                <w:rFonts w:hint="eastAsia"/>
                <w:sz w:val="24"/>
                <w:szCs w:val="24"/>
                <w:lang w:eastAsia="zh-CN"/>
              </w:rPr>
              <w:t>）</w:t>
            </w:r>
          </w:p>
        </w:tc>
        <w:tc>
          <w:tcPr>
            <w:tcW w:w="4742" w:type="dxa"/>
            <w:vAlign w:val="center"/>
          </w:tcPr>
          <w:p w14:paraId="18022AD6">
            <w:pPr>
              <w:snapToGrid w:val="0"/>
              <w:spacing w:before="40" w:after="40" w:line="240" w:lineRule="auto"/>
              <w:ind w:left="0" w:leftChars="0" w:right="0" w:rightChars="0" w:firstLine="0" w:firstLineChars="0"/>
              <w:jc w:val="left"/>
              <w:rPr>
                <w:rFonts w:ascii="宋体" w:eastAsia="宋体"/>
                <w:sz w:val="24"/>
                <w:szCs w:val="24"/>
              </w:rPr>
            </w:pPr>
            <w:r>
              <w:rPr>
                <w:rFonts w:ascii="宋体" w:hAnsi="宋体" w:eastAsia="宋体"/>
                <w:sz w:val="24"/>
                <w:szCs w:val="24"/>
              </w:rPr>
              <w:t>陈经理：17795634656</w:t>
            </w:r>
          </w:p>
        </w:tc>
      </w:tr>
      <w:tr w14:paraId="623E5E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0" w:type="auto"/>
            <w:vAlign w:val="center"/>
          </w:tcPr>
          <w:p w14:paraId="6C18F1B1">
            <w:pPr>
              <w:snapToGrid w:val="0"/>
              <w:spacing w:before="40" w:after="40" w:line="240" w:lineRule="auto"/>
              <w:ind w:left="0" w:leftChars="0" w:right="0" w:rightChars="0" w:firstLine="0" w:firstLineChars="0"/>
              <w:jc w:val="left"/>
              <w:rPr>
                <w:rFonts w:hint="eastAsia" w:ascii="宋体" w:eastAsia="宋体"/>
                <w:sz w:val="24"/>
                <w:szCs w:val="24"/>
                <w:lang w:eastAsia="zh-CN"/>
              </w:rPr>
            </w:pPr>
            <w:r>
              <w:rPr>
                <w:rFonts w:ascii="宋体" w:hAnsi="宋体" w:eastAsia="宋体"/>
                <w:sz w:val="24"/>
                <w:szCs w:val="24"/>
              </w:rPr>
              <w:t>斯维尔房建市政造价软件</w:t>
            </w:r>
            <w:r>
              <w:rPr>
                <w:rFonts w:hint="eastAsia"/>
                <w:sz w:val="24"/>
                <w:szCs w:val="24"/>
                <w:lang w:eastAsia="zh-CN"/>
              </w:rPr>
              <w:t>（</w:t>
            </w:r>
            <w:r>
              <w:rPr>
                <w:rFonts w:hint="eastAsia"/>
                <w:sz w:val="24"/>
                <w:szCs w:val="24"/>
                <w:lang w:val="en-US" w:eastAsia="zh-CN"/>
              </w:rPr>
              <w:t>送智能询价</w:t>
            </w:r>
            <w:r>
              <w:rPr>
                <w:rFonts w:hint="eastAsia"/>
                <w:sz w:val="24"/>
                <w:szCs w:val="24"/>
                <w:lang w:eastAsia="zh-CN"/>
              </w:rPr>
              <w:t>）</w:t>
            </w:r>
          </w:p>
        </w:tc>
        <w:tc>
          <w:tcPr>
            <w:tcW w:w="4742" w:type="dxa"/>
            <w:vAlign w:val="center"/>
          </w:tcPr>
          <w:p w14:paraId="43305857">
            <w:pPr>
              <w:snapToGrid w:val="0"/>
              <w:spacing w:before="40" w:after="40" w:line="240" w:lineRule="auto"/>
              <w:ind w:left="0" w:leftChars="0" w:right="0" w:rightChars="0" w:firstLine="0" w:firstLineChars="0"/>
              <w:jc w:val="left"/>
              <w:rPr>
                <w:rFonts w:ascii="宋体" w:eastAsia="宋体"/>
                <w:sz w:val="24"/>
                <w:szCs w:val="24"/>
              </w:rPr>
            </w:pPr>
            <w:r>
              <w:rPr>
                <w:rFonts w:ascii="宋体" w:hAnsi="宋体" w:eastAsia="宋体"/>
                <w:sz w:val="24"/>
                <w:szCs w:val="24"/>
              </w:rPr>
              <w:t>王经理：13153136906</w:t>
            </w:r>
          </w:p>
        </w:tc>
      </w:tr>
      <w:tr w14:paraId="574D34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0" w:type="auto"/>
            <w:vAlign w:val="center"/>
          </w:tcPr>
          <w:p w14:paraId="305738AC">
            <w:pPr>
              <w:snapToGrid w:val="0"/>
              <w:spacing w:before="40" w:after="40" w:line="240" w:lineRule="auto"/>
              <w:ind w:left="0" w:leftChars="0" w:right="0" w:rightChars="0" w:firstLine="0" w:firstLineChars="0"/>
              <w:jc w:val="left"/>
              <w:rPr>
                <w:rFonts w:ascii="宋体" w:eastAsia="宋体"/>
                <w:sz w:val="24"/>
                <w:szCs w:val="24"/>
              </w:rPr>
            </w:pPr>
            <w:r>
              <w:rPr>
                <w:rFonts w:ascii="宋体" w:hAnsi="宋体" w:eastAsia="宋体"/>
                <w:sz w:val="24"/>
                <w:szCs w:val="24"/>
              </w:rPr>
              <w:t>广联达房建市政计价软件</w:t>
            </w:r>
          </w:p>
        </w:tc>
        <w:tc>
          <w:tcPr>
            <w:tcW w:w="4742" w:type="dxa"/>
            <w:vAlign w:val="center"/>
          </w:tcPr>
          <w:p w14:paraId="224D2F7C">
            <w:pPr>
              <w:snapToGrid w:val="0"/>
              <w:spacing w:before="40" w:after="40" w:line="240" w:lineRule="auto"/>
              <w:ind w:left="0" w:leftChars="0" w:right="0" w:rightChars="0" w:firstLine="0" w:firstLineChars="0"/>
              <w:jc w:val="left"/>
              <w:rPr>
                <w:rFonts w:ascii="宋体" w:eastAsia="宋体"/>
                <w:sz w:val="24"/>
                <w:szCs w:val="24"/>
              </w:rPr>
            </w:pPr>
            <w:r>
              <w:rPr>
                <w:rFonts w:hint="eastAsia" w:ascii="宋体" w:hAnsi="宋体" w:eastAsia="宋体"/>
                <w:sz w:val="24"/>
                <w:szCs w:val="24"/>
              </w:rPr>
              <w:t>郭经理</w:t>
            </w:r>
            <w:r>
              <w:rPr>
                <w:rFonts w:ascii="宋体" w:hAnsi="宋体" w:eastAsia="宋体"/>
                <w:sz w:val="24"/>
                <w:szCs w:val="24"/>
              </w:rPr>
              <w:t>：</w:t>
            </w:r>
            <w:r>
              <w:rPr>
                <w:rFonts w:hint="eastAsia" w:ascii="宋体" w:hAnsi="宋体" w:eastAsia="宋体"/>
                <w:sz w:val="24"/>
                <w:szCs w:val="24"/>
              </w:rPr>
              <w:t>17635485276</w:t>
            </w:r>
            <w:bookmarkStart w:id="0" w:name="_GoBack"/>
            <w:bookmarkEnd w:id="0"/>
          </w:p>
        </w:tc>
      </w:tr>
      <w:tr w14:paraId="397EFF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0" w:type="auto"/>
            <w:vAlign w:val="center"/>
          </w:tcPr>
          <w:p w14:paraId="30FDFE2C">
            <w:pPr>
              <w:snapToGrid w:val="0"/>
              <w:spacing w:before="40" w:after="40" w:line="240" w:lineRule="auto"/>
              <w:ind w:left="0" w:leftChars="0" w:right="0" w:rightChars="0" w:firstLine="0" w:firstLineChars="0"/>
              <w:jc w:val="left"/>
              <w:rPr>
                <w:rFonts w:ascii="宋体" w:eastAsia="宋体"/>
                <w:sz w:val="24"/>
                <w:szCs w:val="24"/>
              </w:rPr>
            </w:pPr>
            <w:r>
              <w:rPr>
                <w:rFonts w:ascii="宋体" w:hAnsi="宋体" w:eastAsia="宋体"/>
                <w:sz w:val="24"/>
                <w:szCs w:val="24"/>
              </w:rPr>
              <w:t>国泰新点房建市政计价软件</w:t>
            </w:r>
          </w:p>
        </w:tc>
        <w:tc>
          <w:tcPr>
            <w:tcW w:w="4742" w:type="dxa"/>
            <w:vAlign w:val="center"/>
          </w:tcPr>
          <w:p w14:paraId="65E44D09">
            <w:pPr>
              <w:snapToGrid w:val="0"/>
              <w:spacing w:before="40" w:after="40" w:line="240" w:lineRule="auto"/>
              <w:ind w:left="0" w:leftChars="0" w:right="0" w:rightChars="0" w:firstLine="0" w:firstLineChars="0"/>
              <w:jc w:val="left"/>
              <w:rPr>
                <w:rFonts w:ascii="宋体" w:eastAsia="宋体"/>
                <w:sz w:val="24"/>
                <w:szCs w:val="24"/>
              </w:rPr>
            </w:pPr>
            <w:r>
              <w:rPr>
                <w:rFonts w:ascii="宋体" w:hAnsi="宋体" w:eastAsia="宋体"/>
                <w:sz w:val="24"/>
                <w:szCs w:val="24"/>
              </w:rPr>
              <w:t>曹经理：18962289155</w:t>
            </w:r>
          </w:p>
        </w:tc>
      </w:tr>
      <w:tr w14:paraId="4A62AF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4850" w:type="dxa"/>
            <w:vAlign w:val="center"/>
          </w:tcPr>
          <w:p w14:paraId="4E8EFD96">
            <w:pPr>
              <w:snapToGrid w:val="0"/>
              <w:spacing w:before="40" w:after="40" w:line="240" w:lineRule="auto"/>
              <w:ind w:left="0" w:leftChars="0" w:right="0" w:rightChars="0" w:firstLine="0" w:firstLineChars="0"/>
              <w:jc w:val="left"/>
              <w:rPr>
                <w:rFonts w:ascii="宋体" w:eastAsia="宋体"/>
                <w:sz w:val="24"/>
                <w:szCs w:val="24"/>
              </w:rPr>
            </w:pPr>
            <w:r>
              <w:rPr>
                <w:rFonts w:ascii="宋体" w:hAnsi="宋体" w:eastAsia="宋体"/>
                <w:sz w:val="24"/>
                <w:szCs w:val="24"/>
              </w:rPr>
              <w:t>品茗房建市政计价软件</w:t>
            </w:r>
          </w:p>
        </w:tc>
        <w:tc>
          <w:tcPr>
            <w:tcW w:w="4742" w:type="dxa"/>
            <w:vAlign w:val="center"/>
          </w:tcPr>
          <w:p w14:paraId="511CC2E6">
            <w:pPr>
              <w:snapToGrid w:val="0"/>
              <w:spacing w:before="40" w:after="40" w:line="240" w:lineRule="auto"/>
              <w:ind w:left="0" w:leftChars="0" w:right="0" w:rightChars="0" w:firstLine="0" w:firstLineChars="0"/>
              <w:jc w:val="left"/>
              <w:rPr>
                <w:rFonts w:ascii="宋体" w:eastAsia="宋体"/>
                <w:sz w:val="24"/>
                <w:szCs w:val="24"/>
              </w:rPr>
            </w:pPr>
            <w:r>
              <w:rPr>
                <w:rFonts w:hint="eastAsia" w:ascii="宋体" w:hAnsi="宋体" w:eastAsia="宋体"/>
                <w:sz w:val="24"/>
                <w:szCs w:val="24"/>
              </w:rPr>
              <w:t>冀经理</w:t>
            </w:r>
            <w:r>
              <w:rPr>
                <w:rFonts w:ascii="宋体" w:hAnsi="宋体" w:eastAsia="宋体"/>
                <w:sz w:val="24"/>
                <w:szCs w:val="24"/>
              </w:rPr>
              <w:t>：</w:t>
            </w:r>
            <w:r>
              <w:rPr>
                <w:rFonts w:hint="eastAsia" w:ascii="宋体" w:hAnsi="宋体" w:eastAsia="宋体"/>
                <w:sz w:val="24"/>
                <w:szCs w:val="24"/>
              </w:rPr>
              <w:t>13123950535</w:t>
            </w:r>
          </w:p>
        </w:tc>
      </w:tr>
    </w:tbl>
    <w:p w14:paraId="5F7DF08F">
      <w:pPr>
        <w:pStyle w:val="3"/>
        <w:widowControl/>
        <w:numPr>
          <w:ilvl w:val="0"/>
          <w:numId w:val="7"/>
        </w:numPr>
        <w:topLinePunct w:val="0"/>
        <w:spacing w:line="360" w:lineRule="auto"/>
        <w:ind w:left="0" w:leftChars="0" w:firstLine="0" w:firstLineChars="0"/>
        <w:rPr>
          <w:rFonts w:hint="eastAsia" w:ascii="黑体" w:hAnsi="黑体" w:eastAsia="黑体" w:cs="黑体"/>
          <w:b w:val="0"/>
        </w:rPr>
      </w:pPr>
      <w:r>
        <w:t>投标文件预清标服务</w:t>
      </w:r>
    </w:p>
    <w:p w14:paraId="706C9904">
      <w:pPr>
        <w:pStyle w:val="19"/>
        <w:widowControl/>
        <w:spacing w:line="360" w:lineRule="auto"/>
        <w:rPr>
          <w:rFonts w:ascii="Times New Roman" w:hAnsi="Times New Roman" w:eastAsia="宋体" w:cs="Times New Roman"/>
          <w:sz w:val="24"/>
          <w:szCs w:val="24"/>
        </w:rPr>
      </w:pPr>
      <w:r>
        <w:rPr>
          <w:rFonts w:ascii="Times New Roman" w:hAnsi="Times New Roman" w:eastAsia="宋体" w:cs="Times New Roman"/>
          <w:sz w:val="24"/>
          <w:szCs w:val="24"/>
        </w:rPr>
        <w:t>为帮助投标人提前发现投标文件中可能存在的清单数据、报价等问题，建议投标人在正式提交投标文件前，</w:t>
      </w:r>
      <w:r>
        <w:rPr>
          <w:rFonts w:hint="eastAsia" w:cs="Times New Roman"/>
          <w:sz w:val="24"/>
          <w:szCs w:val="24"/>
          <w:lang w:val="en-US" w:eastAsia="zh-CN"/>
        </w:rPr>
        <w:t>可</w:t>
      </w:r>
      <w:r>
        <w:rPr>
          <w:rFonts w:ascii="Times New Roman" w:hAnsi="Times New Roman" w:eastAsia="宋体" w:cs="Times New Roman"/>
          <w:sz w:val="24"/>
          <w:szCs w:val="24"/>
        </w:rPr>
        <w:t>使用预清标服务进行检查，并根据检查结果及时核对、处理相关问题。</w:t>
      </w:r>
    </w:p>
    <w:p w14:paraId="06E5CC75">
      <w:pPr>
        <w:pStyle w:val="19"/>
        <w:widowControl/>
        <w:spacing w:line="360" w:lineRule="auto"/>
      </w:pPr>
      <w:r>
        <w:rPr>
          <w:b/>
          <w:color w:val="006699"/>
          <w:sz w:val="24"/>
        </w:rPr>
        <w:t>预清标网址：http://znyqb.com</w:t>
      </w:r>
    </w:p>
    <w:p w14:paraId="2AB5F567">
      <w:pPr>
        <w:pStyle w:val="19"/>
        <w:widowControl/>
        <w:spacing w:line="360" w:lineRule="auto"/>
        <w:rPr>
          <w:rFonts w:ascii="Times New Roman" w:hAnsi="Times New Roman" w:eastAsia="宋体" w:cs="Times New Roman"/>
          <w:sz w:val="24"/>
          <w:szCs w:val="24"/>
        </w:rPr>
      </w:pPr>
      <w:r>
        <w:rPr>
          <w:rFonts w:ascii="Times New Roman" w:hAnsi="Times New Roman" w:eastAsia="宋体" w:cs="Times New Roman"/>
          <w:b/>
          <w:sz w:val="24"/>
          <w:szCs w:val="24"/>
        </w:rPr>
        <w:t>预清标服务为自愿选择的辅助检查服务，不作为投标文件提交的强制要求。</w:t>
      </w:r>
      <w:r>
        <w:rPr>
          <w:rFonts w:ascii="Times New Roman" w:hAnsi="Times New Roman" w:eastAsia="宋体" w:cs="Times New Roman"/>
          <w:sz w:val="24"/>
          <w:szCs w:val="24"/>
        </w:rPr>
        <w:t xml:space="preserve"> 投标人可结合自身需要自主选择使用，并应自行确保最终提交的投标文件符合招标文件及平台相关要求。</w:t>
      </w:r>
    </w:p>
    <w:p w14:paraId="2D994B74">
      <w:pPr>
        <w:pStyle w:val="19"/>
        <w:widowControl/>
        <w:spacing w:line="360" w:lineRule="auto"/>
        <w:rPr>
          <w:rFonts w:ascii="Times New Roman" w:hAnsi="Times New Roman" w:eastAsia="宋体" w:cs="Times New Roman"/>
          <w:sz w:val="24"/>
          <w:szCs w:val="24"/>
        </w:rPr>
      </w:pPr>
      <w:r>
        <w:rPr>
          <w:rFonts w:ascii="Times New Roman" w:hAnsi="Times New Roman" w:eastAsia="宋体" w:cs="Times New Roman"/>
          <w:sz w:val="24"/>
          <w:szCs w:val="24"/>
        </w:rPr>
        <w:t>请投标人提前完成文件编制及相关准备工作，合理安排投标时间。具体操作及技术问题，请联系对应造价软件厂商或平台技术支持人员。</w:t>
      </w:r>
    </w:p>
    <w:sectPr>
      <w:footerReference r:id="rId5" w:type="default"/>
      <w:pgSz w:w="12240" w:h="15840"/>
      <w:pgMar w:top="936" w:right="1080" w:bottom="936" w:left="1080" w:header="720" w:footer="720"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urier">
    <w:altName w:val="Courier New"/>
    <w:panose1 w:val="02000500000000000000"/>
    <w:charset w:val="00"/>
    <w:family w:val="auto"/>
    <w:pitch w:val="default"/>
    <w:sig w:usb0="00000000" w:usb1="00000000" w:usb2="00000000" w:usb3="00000000" w:csb0="00000001" w:csb1="00000000"/>
  </w:font>
  <w:font w:name="ＭＳ 明朝">
    <w:altName w:val="Yu Gothic"/>
    <w:panose1 w:val="00000000000000000000"/>
    <w:charset w:val="80"/>
    <w:family w:val="roman"/>
    <w:pitch w:val="default"/>
    <w:sig w:usb0="00000000" w:usb1="00000000" w:usb2="00000010" w:usb3="00000000" w:csb0="00020000" w:csb1="00000000"/>
  </w:font>
  <w:font w:name="Yu Gothic">
    <w:panose1 w:val="020B0400000000000000"/>
    <w:charset w:val="80"/>
    <w:family w:val="auto"/>
    <w:pitch w:val="default"/>
    <w:sig w:usb0="E00002FF" w:usb1="2AC7FDFF" w:usb2="00000016" w:usb3="00000000" w:csb0="2002009F" w:csb1="00000000"/>
  </w:font>
  <w:font w:name="Calibri Light">
    <w:panose1 w:val="020F0302020204030204"/>
    <w:charset w:val="00"/>
    <w:family w:val="auto"/>
    <w:pitch w:val="default"/>
    <w:sig w:usb0="E4002EFF" w:usb1="C000247B" w:usb2="00000009" w:usb3="00000000" w:csb0="200001FF" w:csb1="00000000"/>
  </w:font>
  <w:font w:name="MS Gothic">
    <w:panose1 w:val="020B0609070205080204"/>
    <w:charset w:val="80"/>
    <w:family w:val="auto"/>
    <w:pitch w:val="default"/>
    <w:sig w:usb0="E00002FF" w:usb1="6AC7FDFB" w:usb2="08000012" w:usb3="00000000" w:csb0="4002009F" w:csb1="DFD70000"/>
  </w:font>
  <w:font w:name="ＭＳ 明朝">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2EB1E4C">
    <w:pPr>
      <w:pStyle w:val="24"/>
      <w:jc w:val="cen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88" w:lineRule="auto"/>
      </w:pPr>
      <w:r>
        <w:separator/>
      </w:r>
    </w:p>
  </w:footnote>
  <w:footnote w:type="continuationSeparator" w:id="1">
    <w:p>
      <w:pPr>
        <w:spacing w:before="0" w:after="0" w:line="288"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EFF98DA"/>
    <w:multiLevelType w:val="singleLevel"/>
    <w:tmpl w:val="CEFF98DA"/>
    <w:lvl w:ilvl="0" w:tentative="0">
      <w:start w:val="1"/>
      <w:numFmt w:val="chineseCounting"/>
      <w:suff w:val="nothing"/>
      <w:lvlText w:val="%1、"/>
      <w:lvlJc w:val="left"/>
      <w:pPr>
        <w:ind w:left="0" w:firstLine="0"/>
      </w:pPr>
      <w:rPr>
        <w:rFonts w:hint="eastAsia"/>
      </w:rPr>
    </w:lvl>
  </w:abstractNum>
  <w:abstractNum w:abstractNumId="1">
    <w:nsid w:val="FFFFFF7E"/>
    <w:multiLevelType w:val="singleLevel"/>
    <w:tmpl w:val="FFFFFF7E"/>
    <w:lvl w:ilvl="0" w:tentative="0">
      <w:start w:val="1"/>
      <w:numFmt w:val="decimal"/>
      <w:pStyle w:val="20"/>
      <w:lvlText w:val="%1."/>
      <w:lvlJc w:val="left"/>
      <w:pPr>
        <w:tabs>
          <w:tab w:val="left" w:pos="1080"/>
        </w:tabs>
        <w:ind w:left="1080" w:hanging="360"/>
      </w:pPr>
    </w:lvl>
  </w:abstractNum>
  <w:abstractNum w:abstractNumId="2">
    <w:nsid w:val="FFFFFF7F"/>
    <w:multiLevelType w:val="singleLevel"/>
    <w:tmpl w:val="FFFFFF7F"/>
    <w:lvl w:ilvl="0" w:tentative="0">
      <w:start w:val="1"/>
      <w:numFmt w:val="decimal"/>
      <w:pStyle w:val="13"/>
      <w:lvlText w:val="%1."/>
      <w:lvlJc w:val="left"/>
      <w:pPr>
        <w:tabs>
          <w:tab w:val="left" w:pos="720"/>
        </w:tabs>
        <w:ind w:left="720" w:hanging="360"/>
      </w:pPr>
    </w:lvl>
  </w:abstractNum>
  <w:abstractNum w:abstractNumId="3">
    <w:nsid w:val="FFFFFF82"/>
    <w:multiLevelType w:val="singleLevel"/>
    <w:tmpl w:val="FFFFFF82"/>
    <w:lvl w:ilvl="0" w:tentative="0">
      <w:start w:val="1"/>
      <w:numFmt w:val="bullet"/>
      <w:pStyle w:val="18"/>
      <w:lvlText w:val=""/>
      <w:lvlJc w:val="left"/>
      <w:pPr>
        <w:tabs>
          <w:tab w:val="left" w:pos="1080"/>
        </w:tabs>
        <w:ind w:left="1080" w:hanging="360"/>
      </w:pPr>
      <w:rPr>
        <w:rFonts w:hint="default" w:ascii="Symbol" w:hAnsi="Symbol"/>
      </w:rPr>
    </w:lvl>
  </w:abstractNum>
  <w:abstractNum w:abstractNumId="4">
    <w:nsid w:val="FFFFFF83"/>
    <w:multiLevelType w:val="singleLevel"/>
    <w:tmpl w:val="FFFFFF83"/>
    <w:lvl w:ilvl="0" w:tentative="0">
      <w:start w:val="1"/>
      <w:numFmt w:val="bullet"/>
      <w:pStyle w:val="23"/>
      <w:lvlText w:val=""/>
      <w:lvlJc w:val="left"/>
      <w:pPr>
        <w:tabs>
          <w:tab w:val="left" w:pos="720"/>
        </w:tabs>
        <w:ind w:left="720" w:hanging="360"/>
      </w:pPr>
      <w:rPr>
        <w:rFonts w:hint="default" w:ascii="Symbol" w:hAnsi="Symbol"/>
      </w:rPr>
    </w:lvl>
  </w:abstractNum>
  <w:abstractNum w:abstractNumId="5">
    <w:nsid w:val="FFFFFF88"/>
    <w:multiLevelType w:val="singleLevel"/>
    <w:tmpl w:val="FFFFFF88"/>
    <w:lvl w:ilvl="0" w:tentative="0">
      <w:start w:val="1"/>
      <w:numFmt w:val="decimal"/>
      <w:pStyle w:val="14"/>
      <w:lvlText w:val="%1."/>
      <w:lvlJc w:val="left"/>
      <w:pPr>
        <w:tabs>
          <w:tab w:val="left" w:pos="360"/>
        </w:tabs>
        <w:ind w:left="360" w:hanging="360"/>
      </w:pPr>
    </w:lvl>
  </w:abstractNum>
  <w:abstractNum w:abstractNumId="6">
    <w:nsid w:val="FFFFFF89"/>
    <w:multiLevelType w:val="singleLevel"/>
    <w:tmpl w:val="FFFFFF89"/>
    <w:lvl w:ilvl="0" w:tentative="0">
      <w:start w:val="1"/>
      <w:numFmt w:val="bullet"/>
      <w:pStyle w:val="16"/>
      <w:lvlText w:val=""/>
      <w:lvlJc w:val="left"/>
      <w:pPr>
        <w:tabs>
          <w:tab w:val="left" w:pos="360"/>
        </w:tabs>
        <w:ind w:left="360" w:hanging="360"/>
      </w:pPr>
      <w:rPr>
        <w:rFonts w:hint="default" w:ascii="Symbol" w:hAnsi="Symbol"/>
      </w:rPr>
    </w:lvl>
  </w:abstractNum>
  <w:num w:numId="1">
    <w:abstractNumId w:val="2"/>
  </w:num>
  <w:num w:numId="2">
    <w:abstractNumId w:val="5"/>
  </w:num>
  <w:num w:numId="3">
    <w:abstractNumId w:val="6"/>
  </w:num>
  <w:num w:numId="4">
    <w:abstractNumId w:val="3"/>
  </w:num>
  <w:num w:numId="5">
    <w:abstractNumId w:val="1"/>
  </w:num>
  <w:num w:numId="6">
    <w:abstractNumId w:val="4"/>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0"/>
  <w:bordersDoNotSurroundFooter w:val="0"/>
  <w:documentProtection w:enforcement="0"/>
  <w:defaultTabStop w:val="720"/>
  <w:displayHorizontalDrawingGridEvery w:val="1"/>
  <w:displayVerticalDrawingGridEvery w:val="1"/>
  <w:noPunctuationKerning w:val="1"/>
  <w:characterSpacingControl w:val="doNotCompress"/>
  <w:footnotePr>
    <w:footnote w:id="0"/>
    <w:footnote w:id="1"/>
  </w:footnotePr>
  <w:endnotePr>
    <w:endnote w:id="0"/>
    <w:endnote w:id="1"/>
  </w:endnotePr>
  <w:compat>
    <w:doNotExpandShiftReturn/>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 w:val="0DE258E9"/>
    <w:rsid w:val="33331EA4"/>
    <w:rsid w:val="42272345"/>
    <w:rsid w:val="43ED9A8F"/>
    <w:rsid w:val="708902F9"/>
    <w:rsid w:val="7E5347D7"/>
    <w:rsid w:val="E7DBB7B1"/>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ja-JP"/>
  <w:clrSchemeMapping w:bg1="light1" w:t1="dark1" w:bg2="light2" w:t2="dark2" w:accent1="accent1" w:accent2="accent2" w:accent3="accent3" w:accent4="accent4" w:accent5="accent5" w:accent6="accent6" w:hyperlink="hyperlink" w:followedHyperlink="followedHyperlink"/>
  <w14:defaultImageDpi w14:val="300"/>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semiHidden="0" w:name="macro"/>
    <w:lsdException w:uiPriority="99" w:name="toa heading"/>
    <w:lsdException w:uiPriority="99" w:semiHidden="0" w:name="List"/>
    <w:lsdException w:uiPriority="99" w:semiHidden="0" w:name="List Bullet"/>
    <w:lsdException w:uiPriority="99" w:semiHidden="0" w:name="List Number"/>
    <w:lsdException w:uiPriority="99" w:semiHidden="0" w:name="List 2"/>
    <w:lsdException w:uiPriority="99" w:semiHidden="0" w:name="List 3"/>
    <w:lsdException w:uiPriority="99" w:name="List 4"/>
    <w:lsdException w:uiPriority="99" w:name="List 5"/>
    <w:lsdException w:uiPriority="99" w:semiHidden="0" w:name="List Bullet 2"/>
    <w:lsdException w:uiPriority="99" w:semiHidden="0" w:name="List Bullet 3"/>
    <w:lsdException w:uiPriority="99" w:name="List Bullet 4"/>
    <w:lsdException w:uiPriority="99" w:name="List Bullet 5"/>
    <w:lsdException w:uiPriority="99" w:semiHidden="0" w:name="List Number 2"/>
    <w:lsdException w:uiPriority="99" w:semiHidden="0"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semiHidden="0" w:name="Body Text"/>
    <w:lsdException w:uiPriority="99" w:name="Body Text Indent"/>
    <w:lsdException w:uiPriority="99" w:semiHidden="0" w:name="List Continue"/>
    <w:lsdException w:uiPriority="99" w:semiHidden="0" w:name="List Continue 2"/>
    <w:lsdException w:uiPriority="99" w:semiHidden="0"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qFormat="1" w:uiPriority="99" w:semiHidden="0" w:name="Body Text 2"/>
    <w:lsdException w:uiPriority="99" w:semiHidden="0"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qFormat="1" w:unhideWhenUsed="0" w:uiPriority="64" w:semiHidden="0" w:name="Medium Shading 2"/>
    <w:lsdException w:qFormat="1" w:unhideWhenUsed="0" w:uiPriority="65" w:semiHidden="0" w:name="Medium List 1"/>
    <w:lsdException w:qFormat="1" w:unhideWhenUsed="0" w:uiPriority="66" w:semiHidden="0" w:name="Medium List 2"/>
    <w:lsdException w:qFormat="1" w:unhideWhenUsed="0" w:uiPriority="67" w:semiHidden="0" w:name="Medium Grid 1"/>
    <w:lsdException w:unhideWhenUsed="0" w:uiPriority="68" w:semiHidden="0" w:name="Medium Grid 2"/>
    <w:lsdException w:qFormat="1" w:unhideWhenUsed="0" w:uiPriority="69" w:semiHidden="0" w:name="Medium Grid 3"/>
    <w:lsdException w:unhideWhenUsed="0" w:uiPriority="70" w:semiHidden="0" w:name="Dark List"/>
    <w:lsdException w:qFormat="1" w:unhideWhenUsed="0" w:uiPriority="71" w:semiHidden="0" w:name="Colorful Shading"/>
    <w:lsdException w:qFormat="1"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qFormat="1" w:unhideWhenUsed="0" w:uiPriority="63" w:semiHidden="0" w:name="Medium Shading 1 Accent 1"/>
    <w:lsdException w:qFormat="1" w:unhideWhenUsed="0" w:uiPriority="64" w:semiHidden="0" w:name="Medium Shading 2 Accent 1"/>
    <w:lsdException w:qFormat="1"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qFormat="1" w:unhideWhenUsed="0" w:uiPriority="67" w:semiHidden="0" w:name="Medium Grid 1 Accent 1"/>
    <w:lsdException w:unhideWhenUsed="0" w:uiPriority="68" w:semiHidden="0" w:name="Medium Grid 2 Accent 1"/>
    <w:lsdException w:unhideWhenUsed="0" w:uiPriority="69" w:semiHidden="0" w:name="Medium Grid 3 Accent 1"/>
    <w:lsdException w:qFormat="1" w:unhideWhenUsed="0" w:uiPriority="70" w:semiHidden="0" w:name="Dark List Accent 1"/>
    <w:lsdException w:qFormat="1"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qFormat="1" w:unhideWhenUsed="0" w:uiPriority="63" w:semiHidden="0" w:name="Medium Shading 1 Accent 2"/>
    <w:lsdException w:qFormat="1" w:unhideWhenUsed="0" w:uiPriority="64" w:semiHidden="0" w:name="Medium Shading 2 Accent 2"/>
    <w:lsdException w:qFormat="1" w:unhideWhenUsed="0" w:uiPriority="65" w:semiHidden="0" w:name="Medium List 1 Accent 2"/>
    <w:lsdException w:qFormat="1" w:unhideWhenUsed="0" w:uiPriority="66" w:semiHidden="0" w:name="Medium List 2 Accent 2"/>
    <w:lsdException w:qFormat="1" w:unhideWhenUsed="0" w:uiPriority="67" w:semiHidden="0" w:name="Medium Grid 1 Accent 2"/>
    <w:lsdException w:unhideWhenUsed="0" w:uiPriority="68" w:semiHidden="0" w:name="Medium Grid 2 Accent 2"/>
    <w:lsdException w:qFormat="1"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qFormat="1"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qFormat="1" w:unhideWhenUsed="0" w:uiPriority="63" w:semiHidden="0" w:name="Medium Shading 1 Accent 3"/>
    <w:lsdException w:qFormat="1" w:unhideWhenUsed="0" w:uiPriority="64" w:semiHidden="0" w:name="Medium Shading 2 Accent 3"/>
    <w:lsdException w:qFormat="1" w:unhideWhenUsed="0" w:uiPriority="65" w:semiHidden="0" w:name="Medium List 1 Accent 3"/>
    <w:lsdException w:qFormat="1" w:unhideWhenUsed="0" w:uiPriority="66" w:semiHidden="0" w:name="Medium List 2 Accent 3"/>
    <w:lsdException w:qFormat="1" w:unhideWhenUsed="0" w:uiPriority="67" w:semiHidden="0" w:name="Medium Grid 1 Accent 3"/>
    <w:lsdException w:unhideWhenUsed="0" w:uiPriority="68" w:semiHidden="0" w:name="Medium Grid 2 Accent 3"/>
    <w:lsdException w:qFormat="1" w:unhideWhenUsed="0" w:uiPriority="69" w:semiHidden="0" w:name="Medium Grid 3 Accent 3"/>
    <w:lsdException w:qFormat="1" w:unhideWhenUsed="0" w:uiPriority="70" w:semiHidden="0" w:name="Dark List Accent 3"/>
    <w:lsdException w:qFormat="1" w:unhideWhenUsed="0" w:uiPriority="71" w:semiHidden="0" w:name="Colorful Shading Accent 3"/>
    <w:lsdException w:unhideWhenUsed="0" w:uiPriority="72" w:semiHidden="0" w:name="Colorful List Accent 3"/>
    <w:lsdException w:qFormat="1"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qFormat="1" w:unhideWhenUsed="0" w:uiPriority="63" w:semiHidden="0" w:name="Medium Shading 1 Accent 4"/>
    <w:lsdException w:qFormat="1" w:unhideWhenUsed="0" w:uiPriority="64" w:semiHidden="0" w:name="Medium Shading 2 Accent 4"/>
    <w:lsdException w:qFormat="1" w:unhideWhenUsed="0" w:uiPriority="65" w:semiHidden="0" w:name="Medium List 1 Accent 4"/>
    <w:lsdException w:qFormat="1" w:unhideWhenUsed="0" w:uiPriority="66" w:semiHidden="0" w:name="Medium List 2 Accent 4"/>
    <w:lsdException w:qFormat="1" w:unhideWhenUsed="0" w:uiPriority="67" w:semiHidden="0" w:name="Medium Grid 1 Accent 4"/>
    <w:lsdException w:unhideWhenUsed="0" w:uiPriority="68" w:semiHidden="0" w:name="Medium Grid 2 Accent 4"/>
    <w:lsdException w:qFormat="1" w:unhideWhenUsed="0" w:uiPriority="69" w:semiHidden="0" w:name="Medium Grid 3 Accent 4"/>
    <w:lsdException w:unhideWhenUsed="0" w:uiPriority="70" w:semiHidden="0" w:name="Dark List Accent 4"/>
    <w:lsdException w:unhideWhenUsed="0" w:uiPriority="71" w:semiHidden="0" w:name="Colorful Shading Accent 4"/>
    <w:lsdException w:qFormat="1"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qFormat="1" w:unhideWhenUsed="0" w:uiPriority="63" w:semiHidden="0" w:name="Medium Shading 1 Accent 5"/>
    <w:lsdException w:qFormat="1" w:unhideWhenUsed="0" w:uiPriority="64" w:semiHidden="0" w:name="Medium Shading 2 Accent 5"/>
    <w:lsdException w:qFormat="1" w:unhideWhenUsed="0" w:uiPriority="65" w:semiHidden="0" w:name="Medium List 1 Accent 5"/>
    <w:lsdException w:qFormat="1" w:unhideWhenUsed="0" w:uiPriority="66" w:semiHidden="0" w:name="Medium List 2 Accent 5"/>
    <w:lsdException w:qFormat="1" w:unhideWhenUsed="0" w:uiPriority="67" w:semiHidden="0" w:name="Medium Grid 1 Accent 5"/>
    <w:lsdException w:unhideWhenUsed="0" w:uiPriority="68" w:semiHidden="0" w:name="Medium Grid 2 Accent 5"/>
    <w:lsdException w:unhideWhenUsed="0" w:uiPriority="69" w:semiHidden="0" w:name="Medium Grid 3 Accent 5"/>
    <w:lsdException w:qFormat="1" w:unhideWhenUsed="0" w:uiPriority="70" w:semiHidden="0" w:name="Dark List Accent 5"/>
    <w:lsdException w:unhideWhenUsed="0" w:uiPriority="71" w:semiHidden="0" w:name="Colorful Shading Accent 5"/>
    <w:lsdException w:qFormat="1"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qFormat="1" w:unhideWhenUsed="0" w:uiPriority="63" w:semiHidden="0" w:name="Medium Shading 1 Accent 6"/>
    <w:lsdException w:qFormat="1" w:unhideWhenUsed="0" w:uiPriority="64" w:semiHidden="0" w:name="Medium Shading 2 Accent 6"/>
    <w:lsdException w:qFormat="1" w:unhideWhenUsed="0" w:uiPriority="65" w:semiHidden="0" w:name="Medium List 1 Accent 6"/>
    <w:lsdException w:qFormat="1" w:unhideWhenUsed="0" w:uiPriority="66" w:semiHidden="0" w:name="Medium List 2 Accent 6"/>
    <w:lsdException w:qFormat="1" w:unhideWhenUsed="0" w:uiPriority="67" w:semiHidden="0" w:name="Medium Grid 1 Accent 6"/>
    <w:lsdException w:qFormat="1"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qFormat="1" w:unhideWhenUsed="0" w:uiPriority="72" w:semiHidden="0" w:name="Colorful List Accent 6"/>
    <w:lsdException w:unhideWhenUsed="0" w:uiPriority="73" w:semiHidden="0" w:name="Colorful Grid Accent 6"/>
  </w:latentStyles>
  <w:style w:type="paragraph" w:default="1" w:styleId="1">
    <w:name w:val="Normal"/>
    <w:qFormat/>
    <w:uiPriority w:val="0"/>
    <w:pPr>
      <w:spacing w:after="100" w:line="288" w:lineRule="auto"/>
    </w:pPr>
    <w:rPr>
      <w:rFonts w:ascii="宋体" w:hAnsi="宋体" w:eastAsia="宋体" w:cstheme="minorBidi"/>
      <w:sz w:val="21"/>
      <w:szCs w:val="22"/>
      <w:lang w:val="en-US" w:eastAsia="en-US" w:bidi="ar-SA"/>
    </w:rPr>
  </w:style>
  <w:style w:type="paragraph" w:styleId="3">
    <w:name w:val="heading 1"/>
    <w:next w:val="1"/>
    <w:link w:val="138"/>
    <w:qFormat/>
    <w:uiPriority w:val="9"/>
    <w:pPr>
      <w:widowControl w:val="0"/>
      <w:adjustRightInd w:val="0"/>
      <w:spacing w:before="320" w:line="300" w:lineRule="auto"/>
      <w:jc w:val="both"/>
      <w:outlineLvl w:val="0"/>
    </w:pPr>
    <w:rPr>
      <w:rFonts w:ascii="Times New Roman" w:hAnsi="Times New Roman" w:eastAsia="黑体" w:cs="Times New Roman"/>
      <w:color w:val="000000"/>
      <w:kern w:val="44"/>
      <w:sz w:val="32"/>
      <w:szCs w:val="44"/>
      <w:lang w:bidi="ar-SA"/>
    </w:rPr>
  </w:style>
  <w:style w:type="paragraph" w:styleId="4">
    <w:name w:val="heading 2"/>
    <w:next w:val="1"/>
    <w:unhideWhenUsed/>
    <w:qFormat/>
    <w:uiPriority w:val="9"/>
    <w:pPr>
      <w:widowControl w:val="0"/>
      <w:adjustRightInd w:val="0"/>
      <w:spacing w:before="280" w:line="300" w:lineRule="auto"/>
      <w:jc w:val="both"/>
      <w:outlineLvl w:val="1"/>
    </w:pPr>
    <w:rPr>
      <w:rFonts w:ascii="Times New Roman" w:hAnsi="Times New Roman" w:eastAsia="黑体" w:cs="Times New Roman"/>
      <w:kern w:val="2"/>
      <w:sz w:val="30"/>
      <w:szCs w:val="32"/>
      <w:lang w:bidi="ar-SA"/>
    </w:rPr>
  </w:style>
  <w:style w:type="paragraph" w:styleId="5">
    <w:name w:val="heading 3"/>
    <w:next w:val="1"/>
    <w:unhideWhenUsed/>
    <w:qFormat/>
    <w:uiPriority w:val="9"/>
    <w:pPr>
      <w:keepNext/>
      <w:keepLines/>
      <w:widowControl w:val="0"/>
      <w:adjustRightInd w:val="0"/>
      <w:spacing w:before="240" w:line="300" w:lineRule="auto"/>
      <w:jc w:val="both"/>
      <w:outlineLvl w:val="2"/>
    </w:pPr>
    <w:rPr>
      <w:rFonts w:ascii="Times New Roman" w:hAnsi="Times New Roman" w:eastAsia="黑体" w:cs="Times New Roman"/>
      <w:kern w:val="2"/>
      <w:sz w:val="30"/>
      <w:szCs w:val="24"/>
      <w:lang w:bidi="ar-SA"/>
    </w:rPr>
  </w:style>
  <w:style w:type="paragraph" w:styleId="6">
    <w:name w:val="heading 4"/>
    <w:next w:val="1"/>
    <w:link w:val="150"/>
    <w:semiHidden/>
    <w:unhideWhenUsed/>
    <w:qFormat/>
    <w:uiPriority w:val="9"/>
    <w:pPr>
      <w:keepNext/>
      <w:keepLines/>
      <w:widowControl w:val="0"/>
      <w:adjustRightInd w:val="0"/>
      <w:spacing w:before="200" w:line="300" w:lineRule="auto"/>
      <w:jc w:val="both"/>
      <w:outlineLvl w:val="3"/>
    </w:pPr>
    <w:rPr>
      <w:rFonts w:ascii="Times New Roman" w:hAnsi="Times New Roman" w:eastAsia="黑体" w:cs="Times New Roman"/>
      <w:bCs/>
      <w:kern w:val="2"/>
      <w:sz w:val="28"/>
      <w:szCs w:val="28"/>
      <w:lang w:bidi="ar-SA"/>
    </w:rPr>
  </w:style>
  <w:style w:type="paragraph" w:styleId="7">
    <w:name w:val="heading 5"/>
    <w:next w:val="1"/>
    <w:link w:val="151"/>
    <w:semiHidden/>
    <w:unhideWhenUsed/>
    <w:qFormat/>
    <w:uiPriority w:val="9"/>
    <w:pPr>
      <w:keepNext/>
      <w:keepLines/>
      <w:widowControl w:val="0"/>
      <w:adjustRightInd w:val="0"/>
      <w:spacing w:before="160" w:line="300" w:lineRule="auto"/>
      <w:jc w:val="both"/>
      <w:outlineLvl w:val="4"/>
    </w:pPr>
    <w:rPr>
      <w:rFonts w:ascii="Times New Roman" w:hAnsi="Times New Roman" w:eastAsia="黑体" w:cs="Times New Roman"/>
      <w:bCs/>
      <w:kern w:val="2"/>
      <w:sz w:val="28"/>
      <w:szCs w:val="28"/>
      <w:lang w:bidi="ar-SA"/>
    </w:rPr>
  </w:style>
  <w:style w:type="paragraph" w:styleId="8">
    <w:name w:val="heading 6"/>
    <w:next w:val="1"/>
    <w:link w:val="152"/>
    <w:semiHidden/>
    <w:unhideWhenUsed/>
    <w:qFormat/>
    <w:uiPriority w:val="9"/>
    <w:pPr>
      <w:keepNext/>
      <w:keepLines/>
      <w:widowControl w:val="0"/>
      <w:adjustRightInd w:val="0"/>
      <w:spacing w:before="120" w:line="300" w:lineRule="auto"/>
      <w:jc w:val="both"/>
      <w:outlineLvl w:val="5"/>
    </w:pPr>
    <w:rPr>
      <w:rFonts w:ascii="Times New Roman" w:hAnsi="Times New Roman" w:eastAsia="黑体" w:cs="Times New Roman"/>
      <w:bCs/>
      <w:kern w:val="2"/>
      <w:sz w:val="28"/>
      <w:szCs w:val="24"/>
      <w:lang w:bidi="ar-SA"/>
    </w:rPr>
  </w:style>
  <w:style w:type="paragraph" w:styleId="9">
    <w:name w:val="heading 7"/>
    <w:next w:val="1"/>
    <w:link w:val="153"/>
    <w:semiHidden/>
    <w:unhideWhenUsed/>
    <w:qFormat/>
    <w:uiPriority w:val="9"/>
    <w:pPr>
      <w:keepNext/>
      <w:keepLines/>
      <w:widowControl w:val="0"/>
      <w:adjustRightInd w:val="0"/>
      <w:spacing w:before="120" w:line="300" w:lineRule="auto"/>
      <w:jc w:val="both"/>
      <w:outlineLvl w:val="6"/>
    </w:pPr>
    <w:rPr>
      <w:rFonts w:ascii="Times New Roman" w:hAnsi="Times New Roman" w:eastAsia="黑体" w:cs="Times New Roman"/>
      <w:bCs/>
      <w:kern w:val="2"/>
      <w:sz w:val="24"/>
      <w:szCs w:val="24"/>
      <w:lang w:bidi="ar-SA"/>
    </w:rPr>
  </w:style>
  <w:style w:type="paragraph" w:styleId="10">
    <w:name w:val="heading 8"/>
    <w:next w:val="1"/>
    <w:link w:val="154"/>
    <w:semiHidden/>
    <w:unhideWhenUsed/>
    <w:qFormat/>
    <w:uiPriority w:val="9"/>
    <w:pPr>
      <w:keepNext/>
      <w:keepLines/>
      <w:widowControl w:val="0"/>
      <w:adjustRightInd w:val="0"/>
      <w:spacing w:before="120" w:line="300" w:lineRule="auto"/>
      <w:jc w:val="both"/>
      <w:outlineLvl w:val="7"/>
    </w:pPr>
    <w:rPr>
      <w:rFonts w:ascii="Times New Roman" w:hAnsi="Times New Roman" w:eastAsia="黑体" w:cs="Times New Roman"/>
      <w:kern w:val="2"/>
      <w:sz w:val="24"/>
      <w:szCs w:val="24"/>
      <w:lang w:bidi="ar-SA"/>
    </w:rPr>
  </w:style>
  <w:style w:type="paragraph" w:styleId="11">
    <w:name w:val="heading 9"/>
    <w:next w:val="1"/>
    <w:link w:val="155"/>
    <w:semiHidden/>
    <w:unhideWhenUsed/>
    <w:qFormat/>
    <w:uiPriority w:val="9"/>
    <w:pPr>
      <w:keepNext/>
      <w:keepLines/>
      <w:widowControl w:val="0"/>
      <w:adjustRightInd w:val="0"/>
      <w:spacing w:before="120" w:line="300" w:lineRule="auto"/>
      <w:jc w:val="both"/>
      <w:outlineLvl w:val="8"/>
    </w:pPr>
    <w:rPr>
      <w:rFonts w:ascii="Times New Roman" w:hAnsi="Times New Roman" w:eastAsia="黑体" w:cs="Times New Roman"/>
      <w:kern w:val="2"/>
      <w:sz w:val="21"/>
      <w:szCs w:val="21"/>
      <w:lang w:bidi="ar-SA"/>
    </w:rPr>
  </w:style>
  <w:style w:type="character" w:default="1" w:styleId="132">
    <w:name w:val="Default Paragraph Font"/>
    <w:semiHidden/>
    <w:unhideWhenUsed/>
    <w:qFormat/>
    <w:uiPriority w:val="1"/>
  </w:style>
  <w:style w:type="table" w:default="1" w:styleId="32">
    <w:name w:val="Normal Table"/>
    <w:semiHidden/>
    <w:unhideWhenUsed/>
    <w:uiPriority w:val="99"/>
    <w:tblPr>
      <w:tblCellMar>
        <w:top w:w="0" w:type="dxa"/>
        <w:left w:w="108" w:type="dxa"/>
        <w:bottom w:w="0" w:type="dxa"/>
        <w:right w:w="108" w:type="dxa"/>
      </w:tblCellMar>
    </w:tblPr>
  </w:style>
  <w:style w:type="paragraph" w:styleId="2">
    <w:name w:val="macro"/>
    <w:link w:val="147"/>
    <w:unhideWhenUsed/>
    <w:uiPriority w:val="99"/>
    <w:pPr>
      <w:tabs>
        <w:tab w:val="left" w:pos="576"/>
        <w:tab w:val="left" w:pos="1152"/>
        <w:tab w:val="left" w:pos="1728"/>
        <w:tab w:val="left" w:pos="2304"/>
        <w:tab w:val="left" w:pos="2880"/>
        <w:tab w:val="left" w:pos="3456"/>
        <w:tab w:val="left" w:pos="4032"/>
      </w:tabs>
      <w:spacing w:after="200" w:line="276" w:lineRule="auto"/>
    </w:pPr>
    <w:rPr>
      <w:rFonts w:ascii="Courier" w:hAnsi="Courier" w:eastAsiaTheme="minorEastAsia" w:cstheme="minorBidi"/>
      <w:sz w:val="20"/>
      <w:szCs w:val="20"/>
      <w:lang w:val="en-US" w:eastAsia="en-US" w:bidi="ar-SA"/>
    </w:rPr>
  </w:style>
  <w:style w:type="paragraph" w:styleId="12">
    <w:name w:val="List 3"/>
    <w:basedOn w:val="1"/>
    <w:unhideWhenUsed/>
    <w:uiPriority w:val="99"/>
    <w:pPr>
      <w:ind w:left="1080" w:hanging="360"/>
      <w:contextualSpacing/>
    </w:pPr>
  </w:style>
  <w:style w:type="paragraph" w:styleId="13">
    <w:name w:val="List Number 2"/>
    <w:basedOn w:val="1"/>
    <w:unhideWhenUsed/>
    <w:uiPriority w:val="99"/>
    <w:pPr>
      <w:numPr>
        <w:ilvl w:val="0"/>
        <w:numId w:val="1"/>
      </w:numPr>
      <w:contextualSpacing/>
    </w:pPr>
  </w:style>
  <w:style w:type="paragraph" w:styleId="14">
    <w:name w:val="List Number"/>
    <w:basedOn w:val="1"/>
    <w:unhideWhenUsed/>
    <w:uiPriority w:val="99"/>
    <w:pPr>
      <w:numPr>
        <w:ilvl w:val="0"/>
        <w:numId w:val="2"/>
      </w:numPr>
      <w:contextualSpacing/>
    </w:pPr>
  </w:style>
  <w:style w:type="paragraph" w:styleId="15">
    <w:name w:val="caption"/>
    <w:basedOn w:val="1"/>
    <w:next w:val="1"/>
    <w:semiHidden/>
    <w:unhideWhenUsed/>
    <w:qFormat/>
    <w:uiPriority w:val="35"/>
    <w:pPr>
      <w:spacing w:line="240" w:lineRule="auto"/>
    </w:pPr>
    <w:rPr>
      <w:b/>
      <w:bCs/>
      <w:color w:val="4874CB" w:themeColor="accent1"/>
      <w:sz w:val="18"/>
      <w:szCs w:val="18"/>
      <w14:textFill>
        <w14:solidFill>
          <w14:schemeClr w14:val="accent1"/>
        </w14:solidFill>
      </w14:textFill>
    </w:rPr>
  </w:style>
  <w:style w:type="paragraph" w:styleId="16">
    <w:name w:val="List Bullet"/>
    <w:basedOn w:val="1"/>
    <w:unhideWhenUsed/>
    <w:uiPriority w:val="99"/>
    <w:pPr>
      <w:numPr>
        <w:ilvl w:val="0"/>
        <w:numId w:val="3"/>
      </w:numPr>
      <w:contextualSpacing/>
    </w:pPr>
  </w:style>
  <w:style w:type="paragraph" w:styleId="17">
    <w:name w:val="Body Text 3"/>
    <w:basedOn w:val="1"/>
    <w:link w:val="146"/>
    <w:unhideWhenUsed/>
    <w:uiPriority w:val="99"/>
    <w:pPr>
      <w:spacing w:after="120"/>
    </w:pPr>
    <w:rPr>
      <w:sz w:val="16"/>
      <w:szCs w:val="16"/>
    </w:rPr>
  </w:style>
  <w:style w:type="paragraph" w:styleId="18">
    <w:name w:val="List Bullet 3"/>
    <w:basedOn w:val="1"/>
    <w:unhideWhenUsed/>
    <w:uiPriority w:val="99"/>
    <w:pPr>
      <w:numPr>
        <w:ilvl w:val="0"/>
        <w:numId w:val="4"/>
      </w:numPr>
      <w:contextualSpacing/>
    </w:pPr>
  </w:style>
  <w:style w:type="paragraph" w:styleId="19">
    <w:name w:val="Body Text"/>
    <w:unhideWhenUsed/>
    <w:uiPriority w:val="99"/>
    <w:pPr>
      <w:widowControl w:val="0"/>
      <w:adjustRightInd w:val="0"/>
      <w:spacing w:before="100" w:after="100" w:afterLines="0" w:afterAutospacing="0" w:line="300" w:lineRule="auto"/>
      <w:ind w:firstLine="1044" w:firstLineChars="200"/>
      <w:jc w:val="both"/>
    </w:pPr>
    <w:rPr>
      <w:rFonts w:ascii="Times New Roman" w:hAnsi="Times New Roman" w:eastAsia="宋体" w:cs="Times New Roman"/>
      <w:kern w:val="2"/>
      <w:sz w:val="24"/>
      <w:szCs w:val="24"/>
      <w:lang w:bidi="ar-SA"/>
    </w:rPr>
  </w:style>
  <w:style w:type="paragraph" w:styleId="20">
    <w:name w:val="List Number 3"/>
    <w:basedOn w:val="1"/>
    <w:unhideWhenUsed/>
    <w:uiPriority w:val="99"/>
    <w:pPr>
      <w:numPr>
        <w:ilvl w:val="0"/>
        <w:numId w:val="5"/>
      </w:numPr>
      <w:contextualSpacing/>
    </w:pPr>
  </w:style>
  <w:style w:type="paragraph" w:styleId="21">
    <w:name w:val="List 2"/>
    <w:basedOn w:val="1"/>
    <w:unhideWhenUsed/>
    <w:uiPriority w:val="99"/>
    <w:pPr>
      <w:ind w:left="720" w:hanging="360"/>
      <w:contextualSpacing/>
    </w:pPr>
  </w:style>
  <w:style w:type="paragraph" w:styleId="22">
    <w:name w:val="List Continue"/>
    <w:basedOn w:val="1"/>
    <w:unhideWhenUsed/>
    <w:uiPriority w:val="99"/>
    <w:pPr>
      <w:spacing w:after="120"/>
      <w:ind w:left="360"/>
      <w:contextualSpacing/>
    </w:pPr>
  </w:style>
  <w:style w:type="paragraph" w:styleId="23">
    <w:name w:val="List Bullet 2"/>
    <w:basedOn w:val="1"/>
    <w:unhideWhenUsed/>
    <w:uiPriority w:val="99"/>
    <w:pPr>
      <w:numPr>
        <w:ilvl w:val="0"/>
        <w:numId w:val="6"/>
      </w:numPr>
      <w:contextualSpacing/>
    </w:pPr>
  </w:style>
  <w:style w:type="paragraph" w:styleId="24">
    <w:name w:val="footer"/>
    <w:basedOn w:val="1"/>
    <w:link w:val="136"/>
    <w:unhideWhenUsed/>
    <w:uiPriority w:val="99"/>
    <w:pPr>
      <w:tabs>
        <w:tab w:val="center" w:pos="4680"/>
        <w:tab w:val="right" w:pos="9360"/>
      </w:tabs>
      <w:spacing w:after="0" w:line="240" w:lineRule="auto"/>
    </w:pPr>
  </w:style>
  <w:style w:type="paragraph" w:styleId="25">
    <w:name w:val="header"/>
    <w:basedOn w:val="1"/>
    <w:link w:val="135"/>
    <w:unhideWhenUsed/>
    <w:uiPriority w:val="99"/>
    <w:pPr>
      <w:tabs>
        <w:tab w:val="center" w:pos="4680"/>
        <w:tab w:val="right" w:pos="9360"/>
      </w:tabs>
      <w:spacing w:after="0" w:line="240" w:lineRule="auto"/>
    </w:pPr>
  </w:style>
  <w:style w:type="paragraph" w:styleId="26">
    <w:name w:val="Subtitle"/>
    <w:next w:val="1"/>
    <w:qFormat/>
    <w:uiPriority w:val="11"/>
    <w:pPr>
      <w:widowControl w:val="0"/>
      <w:adjustRightInd w:val="0"/>
      <w:spacing w:before="100" w:after="100" w:line="240" w:lineRule="auto"/>
      <w:jc w:val="center"/>
      <w:outlineLvl w:val="9"/>
    </w:pPr>
    <w:rPr>
      <w:rFonts w:ascii="Times New Roman" w:hAnsi="Times New Roman" w:eastAsia="黑体" w:cs="Times New Roman"/>
      <w:kern w:val="28"/>
      <w:sz w:val="32"/>
      <w:szCs w:val="24"/>
      <w:lang w:bidi="ar-SA"/>
    </w:rPr>
  </w:style>
  <w:style w:type="paragraph" w:styleId="27">
    <w:name w:val="List"/>
    <w:basedOn w:val="1"/>
    <w:unhideWhenUsed/>
    <w:uiPriority w:val="99"/>
    <w:pPr>
      <w:ind w:left="360" w:hanging="360"/>
      <w:contextualSpacing/>
    </w:pPr>
  </w:style>
  <w:style w:type="paragraph" w:styleId="28">
    <w:name w:val="Body Text 2"/>
    <w:basedOn w:val="1"/>
    <w:link w:val="145"/>
    <w:unhideWhenUsed/>
    <w:qFormat/>
    <w:uiPriority w:val="99"/>
    <w:pPr>
      <w:spacing w:after="120" w:line="480" w:lineRule="auto"/>
    </w:pPr>
  </w:style>
  <w:style w:type="paragraph" w:styleId="29">
    <w:name w:val="List Continue 2"/>
    <w:basedOn w:val="1"/>
    <w:unhideWhenUsed/>
    <w:uiPriority w:val="99"/>
    <w:pPr>
      <w:spacing w:after="120"/>
      <w:ind w:left="720"/>
      <w:contextualSpacing/>
    </w:pPr>
  </w:style>
  <w:style w:type="paragraph" w:styleId="30">
    <w:name w:val="List Continue 3"/>
    <w:basedOn w:val="1"/>
    <w:unhideWhenUsed/>
    <w:uiPriority w:val="99"/>
    <w:pPr>
      <w:spacing w:after="120"/>
      <w:ind w:left="1080"/>
      <w:contextualSpacing/>
    </w:pPr>
  </w:style>
  <w:style w:type="paragraph" w:styleId="31">
    <w:name w:val="Title"/>
    <w:next w:val="1"/>
    <w:qFormat/>
    <w:uiPriority w:val="10"/>
    <w:pPr>
      <w:widowControl w:val="0"/>
      <w:adjustRightInd w:val="0"/>
      <w:spacing w:before="100" w:beforeAutospacing="0" w:after="100" w:afterAutospacing="0" w:line="240" w:lineRule="auto"/>
      <w:jc w:val="center"/>
      <w:outlineLvl w:val="9"/>
    </w:pPr>
    <w:rPr>
      <w:rFonts w:ascii="Times New Roman" w:hAnsi="Times New Roman" w:eastAsia="黑体" w:cs="Times New Roman"/>
      <w:kern w:val="2"/>
      <w:sz w:val="36"/>
      <w:szCs w:val="24"/>
      <w:lang w:bidi="ar-SA"/>
    </w:rPr>
  </w:style>
  <w:style w:type="table" w:styleId="33">
    <w:name w:val="Table Grid"/>
    <w:basedOn w:val="32"/>
    <w:uiPriority w:val="5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styleId="34">
    <w:name w:val="Light Shading"/>
    <w:basedOn w:val="32"/>
    <w:uiPriority w:val="60"/>
    <w:pPr>
      <w:spacing w:after="0" w:line="240" w:lineRule="auto"/>
    </w:pPr>
    <w:rPr>
      <w:color w:val="000000" w:themeColor="text1" w:themeShade="BF"/>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left w:val="nil"/>
          <w:right w:val="nil"/>
          <w:insideH w:val="nil"/>
          <w:insideV w:val="nil"/>
        </w:tcBorders>
        <w:shd w:val="clear" w:color="auto" w:fill="BFBFBF" w:themeFill="text1" w:themeFillTint="3F"/>
      </w:tcPr>
    </w:tblStylePr>
  </w:style>
  <w:style w:type="table" w:styleId="35">
    <w:name w:val="Light Shading Accent 1"/>
    <w:basedOn w:val="32"/>
    <w:uiPriority w:val="60"/>
    <w:pPr>
      <w:spacing w:after="0" w:line="240" w:lineRule="auto"/>
    </w:pPr>
    <w:rPr>
      <w:color w:val="2E54A1" w:themeColor="accent1" w:themeShade="BF"/>
    </w:rPr>
    <w:tblPr>
      <w:tblBorders>
        <w:top w:val="single" w:color="4874CB" w:themeColor="accent1" w:sz="8" w:space="0"/>
        <w:bottom w:val="single" w:color="4874CB" w:themeColor="accen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874CB" w:themeColor="accent1" w:sz="8" w:space="0"/>
          <w:left w:val="nil"/>
          <w:bottom w:val="single" w:color="4874CB" w:themeColor="accent1" w:sz="8" w:space="0"/>
          <w:right w:val="nil"/>
          <w:insideH w:val="nil"/>
          <w:insideV w:val="nil"/>
        </w:tcBorders>
      </w:tcPr>
    </w:tblStylePr>
    <w:tblStylePr w:type="lastRow">
      <w:pPr>
        <w:spacing w:before="0" w:after="0" w:line="240" w:lineRule="auto"/>
      </w:pPr>
      <w:rPr>
        <w:b/>
        <w:bCs/>
      </w:rPr>
      <w:tblPr/>
      <w:tcPr>
        <w:tcBorders>
          <w:top w:val="single" w:color="4874CB" w:themeColor="accent1" w:sz="8" w:space="0"/>
          <w:left w:val="nil"/>
          <w:bottom w:val="single" w:color="4874CB" w:themeColor="accen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1DCF2" w:themeFill="accent1" w:themeFillTint="3F"/>
      </w:tcPr>
    </w:tblStylePr>
    <w:tblStylePr w:type="band1Horz">
      <w:tblPr/>
      <w:tcPr>
        <w:tcBorders>
          <w:left w:val="nil"/>
          <w:right w:val="nil"/>
          <w:insideH w:val="nil"/>
          <w:insideV w:val="nil"/>
        </w:tcBorders>
        <w:shd w:val="clear" w:color="auto" w:fill="D1DCF2" w:themeFill="accent1" w:themeFillTint="3F"/>
      </w:tcPr>
    </w:tblStylePr>
  </w:style>
  <w:style w:type="table" w:styleId="36">
    <w:name w:val="Light Shading Accent 2"/>
    <w:basedOn w:val="32"/>
    <w:uiPriority w:val="60"/>
    <w:pPr>
      <w:spacing w:after="0" w:line="240" w:lineRule="auto"/>
    </w:pPr>
    <w:rPr>
      <w:color w:val="C65F10" w:themeColor="accent2" w:themeShade="BF"/>
    </w:rPr>
    <w:tblPr>
      <w:tblBorders>
        <w:top w:val="single" w:color="EE822F" w:themeColor="accent2" w:sz="8" w:space="0"/>
        <w:bottom w:val="single" w:color="EE822F" w:themeColor="accent2"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EE822F" w:themeColor="accent2" w:sz="8" w:space="0"/>
          <w:left w:val="nil"/>
          <w:bottom w:val="single" w:color="EE822F" w:themeColor="accent2" w:sz="8" w:space="0"/>
          <w:right w:val="nil"/>
          <w:insideH w:val="nil"/>
          <w:insideV w:val="nil"/>
        </w:tcBorders>
      </w:tcPr>
    </w:tblStylePr>
    <w:tblStylePr w:type="lastRow">
      <w:pPr>
        <w:spacing w:before="0" w:after="0" w:line="240" w:lineRule="auto"/>
      </w:pPr>
      <w:rPr>
        <w:b/>
        <w:bCs/>
      </w:rPr>
      <w:tblPr/>
      <w:tcPr>
        <w:tcBorders>
          <w:top w:val="single" w:color="EE822F" w:themeColor="accent2" w:sz="8" w:space="0"/>
          <w:left w:val="nil"/>
          <w:bottom w:val="single" w:color="EE822F" w:themeColor="accent2"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E0CB" w:themeFill="accent2" w:themeFillTint="3F"/>
      </w:tcPr>
    </w:tblStylePr>
    <w:tblStylePr w:type="band1Horz">
      <w:tblPr/>
      <w:tcPr>
        <w:tcBorders>
          <w:left w:val="nil"/>
          <w:right w:val="nil"/>
          <w:insideH w:val="nil"/>
          <w:insideV w:val="nil"/>
        </w:tcBorders>
        <w:shd w:val="clear" w:color="auto" w:fill="FAE0CB" w:themeFill="accent2" w:themeFillTint="3F"/>
      </w:tcPr>
    </w:tblStylePr>
  </w:style>
  <w:style w:type="table" w:styleId="37">
    <w:name w:val="Light Shading Accent 3"/>
    <w:basedOn w:val="32"/>
    <w:uiPriority w:val="60"/>
    <w:pPr>
      <w:spacing w:after="0" w:line="240" w:lineRule="auto"/>
    </w:pPr>
    <w:rPr>
      <w:color w:val="B68C02" w:themeColor="accent3" w:themeShade="BF"/>
    </w:rPr>
    <w:tblPr>
      <w:tblBorders>
        <w:top w:val="single" w:color="F2BA02" w:themeColor="accent3" w:sz="8" w:space="0"/>
        <w:bottom w:val="single" w:color="F2BA02" w:themeColor="accent3"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F2BA02" w:themeColor="accent3" w:sz="8" w:space="0"/>
          <w:left w:val="nil"/>
          <w:bottom w:val="single" w:color="F2BA02" w:themeColor="accent3" w:sz="8" w:space="0"/>
          <w:right w:val="nil"/>
          <w:insideH w:val="nil"/>
          <w:insideV w:val="nil"/>
        </w:tcBorders>
      </w:tcPr>
    </w:tblStylePr>
    <w:tblStylePr w:type="lastRow">
      <w:pPr>
        <w:spacing w:before="0" w:after="0" w:line="240" w:lineRule="auto"/>
      </w:pPr>
      <w:rPr>
        <w:b/>
        <w:bCs/>
      </w:rPr>
      <w:tblPr/>
      <w:tcPr>
        <w:tcBorders>
          <w:top w:val="single" w:color="F2BA02" w:themeColor="accent3" w:sz="8" w:space="0"/>
          <w:left w:val="nil"/>
          <w:bottom w:val="single" w:color="F2BA02" w:themeColor="accent3"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EEFBD" w:themeFill="accent3" w:themeFillTint="3F"/>
      </w:tcPr>
    </w:tblStylePr>
    <w:tblStylePr w:type="band1Horz">
      <w:tblPr/>
      <w:tcPr>
        <w:tcBorders>
          <w:left w:val="nil"/>
          <w:right w:val="nil"/>
          <w:insideH w:val="nil"/>
          <w:insideV w:val="nil"/>
        </w:tcBorders>
        <w:shd w:val="clear" w:color="auto" w:fill="FEEFBD" w:themeFill="accent3" w:themeFillTint="3F"/>
      </w:tcPr>
    </w:tblStylePr>
  </w:style>
  <w:style w:type="table" w:styleId="38">
    <w:name w:val="Light Shading Accent 4"/>
    <w:basedOn w:val="32"/>
    <w:uiPriority w:val="60"/>
    <w:pPr>
      <w:spacing w:after="0" w:line="240" w:lineRule="auto"/>
    </w:pPr>
    <w:rPr>
      <w:color w:val="588E32" w:themeColor="accent4" w:themeShade="BF"/>
    </w:rPr>
    <w:tblPr>
      <w:tblBorders>
        <w:top w:val="single" w:color="75BD42" w:themeColor="accent4" w:sz="8" w:space="0"/>
        <w:bottom w:val="single" w:color="75BD42" w:themeColor="accent4"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75BD42" w:themeColor="accent4" w:sz="8" w:space="0"/>
          <w:left w:val="nil"/>
          <w:bottom w:val="single" w:color="75BD42" w:themeColor="accent4" w:sz="8" w:space="0"/>
          <w:right w:val="nil"/>
          <w:insideH w:val="nil"/>
          <w:insideV w:val="nil"/>
        </w:tcBorders>
      </w:tcPr>
    </w:tblStylePr>
    <w:tblStylePr w:type="lastRow">
      <w:pPr>
        <w:spacing w:before="0" w:after="0" w:line="240" w:lineRule="auto"/>
      </w:pPr>
      <w:rPr>
        <w:b/>
        <w:bCs/>
      </w:rPr>
      <w:tblPr/>
      <w:tcPr>
        <w:tcBorders>
          <w:top w:val="single" w:color="75BD42" w:themeColor="accent4" w:sz="8" w:space="0"/>
          <w:left w:val="nil"/>
          <w:bottom w:val="single" w:color="75BD42" w:themeColor="accent4"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CEED0" w:themeFill="accent4" w:themeFillTint="3F"/>
      </w:tcPr>
    </w:tblStylePr>
    <w:tblStylePr w:type="band1Horz">
      <w:tblPr/>
      <w:tcPr>
        <w:tcBorders>
          <w:left w:val="nil"/>
          <w:right w:val="nil"/>
          <w:insideH w:val="nil"/>
          <w:insideV w:val="nil"/>
        </w:tcBorders>
        <w:shd w:val="clear" w:color="auto" w:fill="DCEED0" w:themeFill="accent4" w:themeFillTint="3F"/>
      </w:tcPr>
    </w:tblStylePr>
  </w:style>
  <w:style w:type="table" w:styleId="39">
    <w:name w:val="Light Shading Accent 5"/>
    <w:basedOn w:val="32"/>
    <w:uiPriority w:val="60"/>
    <w:pPr>
      <w:spacing w:after="0" w:line="240" w:lineRule="auto"/>
    </w:pPr>
    <w:rPr>
      <w:color w:val="249087" w:themeColor="accent5" w:themeShade="BF"/>
    </w:rPr>
    <w:tblPr>
      <w:tblBorders>
        <w:top w:val="single" w:color="30C0B4" w:themeColor="accent5" w:sz="8" w:space="0"/>
        <w:bottom w:val="single" w:color="30C0B4" w:themeColor="accent5"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30C0B4" w:themeColor="accent5" w:sz="8" w:space="0"/>
          <w:left w:val="nil"/>
          <w:bottom w:val="single" w:color="30C0B4" w:themeColor="accent5" w:sz="8" w:space="0"/>
          <w:right w:val="nil"/>
          <w:insideH w:val="nil"/>
          <w:insideV w:val="nil"/>
        </w:tcBorders>
      </w:tcPr>
    </w:tblStylePr>
    <w:tblStylePr w:type="lastRow">
      <w:pPr>
        <w:spacing w:before="0" w:after="0" w:line="240" w:lineRule="auto"/>
      </w:pPr>
      <w:rPr>
        <w:b/>
        <w:bCs/>
      </w:rPr>
      <w:tblPr/>
      <w:tcPr>
        <w:tcBorders>
          <w:top w:val="single" w:color="30C0B4" w:themeColor="accent5" w:sz="8" w:space="0"/>
          <w:left w:val="nil"/>
          <w:bottom w:val="single" w:color="30C0B4" w:themeColor="accent5"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9F1EE" w:themeFill="accent5" w:themeFillTint="3F"/>
      </w:tcPr>
    </w:tblStylePr>
    <w:tblStylePr w:type="band1Horz">
      <w:tblPr/>
      <w:tcPr>
        <w:tcBorders>
          <w:left w:val="nil"/>
          <w:right w:val="nil"/>
          <w:insideH w:val="nil"/>
          <w:insideV w:val="nil"/>
        </w:tcBorders>
        <w:shd w:val="clear" w:color="auto" w:fill="C9F1EE" w:themeFill="accent5" w:themeFillTint="3F"/>
      </w:tcPr>
    </w:tblStylePr>
  </w:style>
  <w:style w:type="table" w:styleId="40">
    <w:name w:val="Light Shading Accent 6"/>
    <w:basedOn w:val="32"/>
    <w:uiPriority w:val="60"/>
    <w:pPr>
      <w:spacing w:after="0" w:line="240" w:lineRule="auto"/>
    </w:pPr>
    <w:rPr>
      <w:color w:val="C81D31" w:themeColor="accent6" w:themeShade="BF"/>
    </w:rPr>
    <w:tblPr>
      <w:tblBorders>
        <w:top w:val="single" w:color="E54C5E" w:themeColor="accent6" w:sz="8" w:space="0"/>
        <w:bottom w:val="single" w:color="E54C5E" w:themeColor="accent6"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E54C5E" w:themeColor="accent6" w:sz="8" w:space="0"/>
          <w:left w:val="nil"/>
          <w:bottom w:val="single" w:color="E54C5E" w:themeColor="accent6" w:sz="8" w:space="0"/>
          <w:right w:val="nil"/>
          <w:insideH w:val="nil"/>
          <w:insideV w:val="nil"/>
        </w:tcBorders>
      </w:tcPr>
    </w:tblStylePr>
    <w:tblStylePr w:type="lastRow">
      <w:pPr>
        <w:spacing w:before="0" w:after="0" w:line="240" w:lineRule="auto"/>
      </w:pPr>
      <w:rPr>
        <w:b/>
        <w:bCs/>
      </w:rPr>
      <w:tblPr/>
      <w:tcPr>
        <w:tcBorders>
          <w:top w:val="single" w:color="E54C5E" w:themeColor="accent6" w:sz="8" w:space="0"/>
          <w:left w:val="nil"/>
          <w:bottom w:val="single" w:color="E54C5E" w:themeColor="accent6"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8D2D7" w:themeFill="accent6" w:themeFillTint="3F"/>
      </w:tcPr>
    </w:tblStylePr>
    <w:tblStylePr w:type="band1Horz">
      <w:tblPr/>
      <w:tcPr>
        <w:tcBorders>
          <w:left w:val="nil"/>
          <w:right w:val="nil"/>
          <w:insideH w:val="nil"/>
          <w:insideV w:val="nil"/>
        </w:tcBorders>
        <w:shd w:val="clear" w:color="auto" w:fill="F8D2D7" w:themeFill="accent6" w:themeFillTint="3F"/>
      </w:tcPr>
    </w:tblStylePr>
  </w:style>
  <w:style w:type="table" w:styleId="41">
    <w:name w:val="Light List"/>
    <w:basedOn w:val="32"/>
    <w:uiPriority w:val="61"/>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000000" w:themeFill="text1"/>
      </w:tcPr>
    </w:tblStylePr>
    <w:tblStylePr w:type="lastRow">
      <w:pPr>
        <w:spacing w:before="0" w:after="0" w:line="240" w:lineRule="auto"/>
      </w:pPr>
      <w:rPr>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StylePr>
    <w:tblStylePr w:type="lastCol">
      <w:rPr>
        <w:b/>
        <w:bCs/>
      </w:r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42">
    <w:name w:val="Light List Accent 1"/>
    <w:basedOn w:val="32"/>
    <w:uiPriority w:val="61"/>
    <w:pPr>
      <w:spacing w:after="0" w:line="240" w:lineRule="auto"/>
    </w:pPr>
    <w:tblPr>
      <w:tblBorders>
        <w:top w:val="single" w:color="4874CB" w:themeColor="accent1" w:sz="8" w:space="0"/>
        <w:left w:val="single" w:color="4874CB" w:themeColor="accent1" w:sz="8" w:space="0"/>
        <w:bottom w:val="single" w:color="4874CB" w:themeColor="accent1" w:sz="8" w:space="0"/>
        <w:right w:val="single" w:color="4874CB" w:themeColor="accen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874CB" w:themeFill="accent1"/>
      </w:tcPr>
    </w:tblStylePr>
    <w:tblStylePr w:type="lastRow">
      <w:pPr>
        <w:spacing w:before="0" w:after="0" w:line="240" w:lineRule="auto"/>
      </w:pPr>
      <w:rPr>
        <w:b/>
        <w:bCs/>
      </w:rPr>
      <w:tblPr/>
      <w:tcPr>
        <w:tcBorders>
          <w:top w:val="double" w:color="4874CB" w:themeColor="accent1" w:sz="6" w:space="0"/>
          <w:left w:val="single" w:color="4874CB" w:themeColor="accent1" w:sz="8" w:space="0"/>
          <w:bottom w:val="single" w:color="4874CB" w:themeColor="accent1" w:sz="8" w:space="0"/>
          <w:right w:val="single" w:color="4874CB" w:themeColor="accent1" w:sz="8" w:space="0"/>
        </w:tcBorders>
      </w:tcPr>
    </w:tblStylePr>
    <w:tblStylePr w:type="firstCol">
      <w:rPr>
        <w:b/>
        <w:bCs/>
      </w:rPr>
    </w:tblStylePr>
    <w:tblStylePr w:type="lastCol">
      <w:rPr>
        <w:b/>
        <w:bCs/>
      </w:rPr>
    </w:tblStylePr>
    <w:tblStylePr w:type="band1Vert">
      <w:tblPr/>
      <w:tcPr>
        <w:tcBorders>
          <w:top w:val="single" w:color="4874CB" w:themeColor="accent1" w:sz="8" w:space="0"/>
          <w:left w:val="single" w:color="4874CB" w:themeColor="accent1" w:sz="8" w:space="0"/>
          <w:bottom w:val="single" w:color="4874CB" w:themeColor="accent1" w:sz="8" w:space="0"/>
          <w:right w:val="single" w:color="4874CB" w:themeColor="accent1" w:sz="8" w:space="0"/>
        </w:tcBorders>
      </w:tcPr>
    </w:tblStylePr>
    <w:tblStylePr w:type="band1Horz">
      <w:tblPr/>
      <w:tcPr>
        <w:tcBorders>
          <w:top w:val="single" w:color="4874CB" w:themeColor="accent1" w:sz="8" w:space="0"/>
          <w:left w:val="single" w:color="4874CB" w:themeColor="accent1" w:sz="8" w:space="0"/>
          <w:bottom w:val="single" w:color="4874CB" w:themeColor="accent1" w:sz="8" w:space="0"/>
          <w:right w:val="single" w:color="4874CB" w:themeColor="accent1" w:sz="8" w:space="0"/>
        </w:tcBorders>
      </w:tcPr>
    </w:tblStylePr>
  </w:style>
  <w:style w:type="table" w:styleId="43">
    <w:name w:val="Light List Accent 2"/>
    <w:basedOn w:val="32"/>
    <w:uiPriority w:val="61"/>
    <w:pPr>
      <w:spacing w:after="0" w:line="240" w:lineRule="auto"/>
    </w:pPr>
    <w:tblPr>
      <w:tblBorders>
        <w:top w:val="single" w:color="EE822F" w:themeColor="accent2" w:sz="8" w:space="0"/>
        <w:left w:val="single" w:color="EE822F" w:themeColor="accent2" w:sz="8" w:space="0"/>
        <w:bottom w:val="single" w:color="EE822F" w:themeColor="accent2" w:sz="8" w:space="0"/>
        <w:right w:val="single" w:color="EE822F" w:themeColor="accent2"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EE822F" w:themeFill="accent2"/>
      </w:tcPr>
    </w:tblStylePr>
    <w:tblStylePr w:type="lastRow">
      <w:pPr>
        <w:spacing w:before="0" w:after="0" w:line="240" w:lineRule="auto"/>
      </w:pPr>
      <w:rPr>
        <w:b/>
        <w:bCs/>
      </w:rPr>
      <w:tblPr/>
      <w:tcPr>
        <w:tcBorders>
          <w:top w:val="double" w:color="EE822F" w:themeColor="accent2" w:sz="6" w:space="0"/>
          <w:left w:val="single" w:color="EE822F" w:themeColor="accent2" w:sz="8" w:space="0"/>
          <w:bottom w:val="single" w:color="EE822F" w:themeColor="accent2" w:sz="8" w:space="0"/>
          <w:right w:val="single" w:color="EE822F" w:themeColor="accent2" w:sz="8" w:space="0"/>
        </w:tcBorders>
      </w:tcPr>
    </w:tblStylePr>
    <w:tblStylePr w:type="firstCol">
      <w:rPr>
        <w:b/>
        <w:bCs/>
      </w:rPr>
    </w:tblStylePr>
    <w:tblStylePr w:type="lastCol">
      <w:rPr>
        <w:b/>
        <w:bCs/>
      </w:rPr>
    </w:tblStylePr>
    <w:tblStylePr w:type="band1Vert">
      <w:tblPr/>
      <w:tcPr>
        <w:tcBorders>
          <w:top w:val="single" w:color="EE822F" w:themeColor="accent2" w:sz="8" w:space="0"/>
          <w:left w:val="single" w:color="EE822F" w:themeColor="accent2" w:sz="8" w:space="0"/>
          <w:bottom w:val="single" w:color="EE822F" w:themeColor="accent2" w:sz="8" w:space="0"/>
          <w:right w:val="single" w:color="EE822F" w:themeColor="accent2" w:sz="8" w:space="0"/>
        </w:tcBorders>
      </w:tcPr>
    </w:tblStylePr>
    <w:tblStylePr w:type="band1Horz">
      <w:tblPr/>
      <w:tcPr>
        <w:tcBorders>
          <w:top w:val="single" w:color="EE822F" w:themeColor="accent2" w:sz="8" w:space="0"/>
          <w:left w:val="single" w:color="EE822F" w:themeColor="accent2" w:sz="8" w:space="0"/>
          <w:bottom w:val="single" w:color="EE822F" w:themeColor="accent2" w:sz="8" w:space="0"/>
          <w:right w:val="single" w:color="EE822F" w:themeColor="accent2" w:sz="8" w:space="0"/>
        </w:tcBorders>
      </w:tcPr>
    </w:tblStylePr>
  </w:style>
  <w:style w:type="table" w:styleId="44">
    <w:name w:val="Light List Accent 3"/>
    <w:basedOn w:val="32"/>
    <w:uiPriority w:val="61"/>
    <w:pPr>
      <w:spacing w:after="0" w:line="240" w:lineRule="auto"/>
    </w:pPr>
    <w:tblPr>
      <w:tblBorders>
        <w:top w:val="single" w:color="F2BA02" w:themeColor="accent3" w:sz="8" w:space="0"/>
        <w:left w:val="single" w:color="F2BA02" w:themeColor="accent3" w:sz="8" w:space="0"/>
        <w:bottom w:val="single" w:color="F2BA02" w:themeColor="accent3" w:sz="8" w:space="0"/>
        <w:right w:val="single" w:color="F2BA02" w:themeColor="accent3"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F2BA02" w:themeFill="accent3"/>
      </w:tcPr>
    </w:tblStylePr>
    <w:tblStylePr w:type="lastRow">
      <w:pPr>
        <w:spacing w:before="0" w:after="0" w:line="240" w:lineRule="auto"/>
      </w:pPr>
      <w:rPr>
        <w:b/>
        <w:bCs/>
      </w:rPr>
      <w:tblPr/>
      <w:tcPr>
        <w:tcBorders>
          <w:top w:val="double" w:color="F2BA02" w:themeColor="accent3" w:sz="6" w:space="0"/>
          <w:left w:val="single" w:color="F2BA02" w:themeColor="accent3" w:sz="8" w:space="0"/>
          <w:bottom w:val="single" w:color="F2BA02" w:themeColor="accent3" w:sz="8" w:space="0"/>
          <w:right w:val="single" w:color="F2BA02" w:themeColor="accent3" w:sz="8" w:space="0"/>
        </w:tcBorders>
      </w:tcPr>
    </w:tblStylePr>
    <w:tblStylePr w:type="firstCol">
      <w:rPr>
        <w:b/>
        <w:bCs/>
      </w:rPr>
    </w:tblStylePr>
    <w:tblStylePr w:type="lastCol">
      <w:rPr>
        <w:b/>
        <w:bCs/>
      </w:rPr>
    </w:tblStylePr>
    <w:tblStylePr w:type="band1Vert">
      <w:tblPr/>
      <w:tcPr>
        <w:tcBorders>
          <w:top w:val="single" w:color="F2BA02" w:themeColor="accent3" w:sz="8" w:space="0"/>
          <w:left w:val="single" w:color="F2BA02" w:themeColor="accent3" w:sz="8" w:space="0"/>
          <w:bottom w:val="single" w:color="F2BA02" w:themeColor="accent3" w:sz="8" w:space="0"/>
          <w:right w:val="single" w:color="F2BA02" w:themeColor="accent3" w:sz="8" w:space="0"/>
        </w:tcBorders>
      </w:tcPr>
    </w:tblStylePr>
    <w:tblStylePr w:type="band1Horz">
      <w:tblPr/>
      <w:tcPr>
        <w:tcBorders>
          <w:top w:val="single" w:color="F2BA02" w:themeColor="accent3" w:sz="8" w:space="0"/>
          <w:left w:val="single" w:color="F2BA02" w:themeColor="accent3" w:sz="8" w:space="0"/>
          <w:bottom w:val="single" w:color="F2BA02" w:themeColor="accent3" w:sz="8" w:space="0"/>
          <w:right w:val="single" w:color="F2BA02" w:themeColor="accent3" w:sz="8" w:space="0"/>
        </w:tcBorders>
      </w:tcPr>
    </w:tblStylePr>
  </w:style>
  <w:style w:type="table" w:styleId="45">
    <w:name w:val="Light List Accent 4"/>
    <w:basedOn w:val="32"/>
    <w:uiPriority w:val="61"/>
    <w:pPr>
      <w:spacing w:after="0" w:line="240" w:lineRule="auto"/>
    </w:pPr>
    <w:tblPr>
      <w:tblBorders>
        <w:top w:val="single" w:color="75BD42" w:themeColor="accent4" w:sz="8" w:space="0"/>
        <w:left w:val="single" w:color="75BD42" w:themeColor="accent4" w:sz="8" w:space="0"/>
        <w:bottom w:val="single" w:color="75BD42" w:themeColor="accent4" w:sz="8" w:space="0"/>
        <w:right w:val="single" w:color="75BD42" w:themeColor="accent4"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75BD42" w:themeFill="accent4"/>
      </w:tcPr>
    </w:tblStylePr>
    <w:tblStylePr w:type="lastRow">
      <w:pPr>
        <w:spacing w:before="0" w:after="0" w:line="240" w:lineRule="auto"/>
      </w:pPr>
      <w:rPr>
        <w:b/>
        <w:bCs/>
      </w:rPr>
      <w:tblPr/>
      <w:tcPr>
        <w:tcBorders>
          <w:top w:val="double" w:color="75BD42" w:themeColor="accent4" w:sz="6" w:space="0"/>
          <w:left w:val="single" w:color="75BD42" w:themeColor="accent4" w:sz="8" w:space="0"/>
          <w:bottom w:val="single" w:color="75BD42" w:themeColor="accent4" w:sz="8" w:space="0"/>
          <w:right w:val="single" w:color="75BD42" w:themeColor="accent4" w:sz="8" w:space="0"/>
        </w:tcBorders>
      </w:tcPr>
    </w:tblStylePr>
    <w:tblStylePr w:type="firstCol">
      <w:rPr>
        <w:b/>
        <w:bCs/>
      </w:rPr>
    </w:tblStylePr>
    <w:tblStylePr w:type="lastCol">
      <w:rPr>
        <w:b/>
        <w:bCs/>
      </w:rPr>
    </w:tblStylePr>
    <w:tblStylePr w:type="band1Vert">
      <w:tblPr/>
      <w:tcPr>
        <w:tcBorders>
          <w:top w:val="single" w:color="75BD42" w:themeColor="accent4" w:sz="8" w:space="0"/>
          <w:left w:val="single" w:color="75BD42" w:themeColor="accent4" w:sz="8" w:space="0"/>
          <w:bottom w:val="single" w:color="75BD42" w:themeColor="accent4" w:sz="8" w:space="0"/>
          <w:right w:val="single" w:color="75BD42" w:themeColor="accent4" w:sz="8" w:space="0"/>
        </w:tcBorders>
      </w:tcPr>
    </w:tblStylePr>
    <w:tblStylePr w:type="band1Horz">
      <w:tblPr/>
      <w:tcPr>
        <w:tcBorders>
          <w:top w:val="single" w:color="75BD42" w:themeColor="accent4" w:sz="8" w:space="0"/>
          <w:left w:val="single" w:color="75BD42" w:themeColor="accent4" w:sz="8" w:space="0"/>
          <w:bottom w:val="single" w:color="75BD42" w:themeColor="accent4" w:sz="8" w:space="0"/>
          <w:right w:val="single" w:color="75BD42" w:themeColor="accent4" w:sz="8" w:space="0"/>
        </w:tcBorders>
      </w:tcPr>
    </w:tblStylePr>
  </w:style>
  <w:style w:type="table" w:styleId="46">
    <w:name w:val="Light List Accent 5"/>
    <w:basedOn w:val="32"/>
    <w:uiPriority w:val="61"/>
    <w:pPr>
      <w:spacing w:after="0" w:line="240" w:lineRule="auto"/>
    </w:pPr>
    <w:tblPr>
      <w:tblBorders>
        <w:top w:val="single" w:color="30C0B4" w:themeColor="accent5" w:sz="8" w:space="0"/>
        <w:left w:val="single" w:color="30C0B4" w:themeColor="accent5" w:sz="8" w:space="0"/>
        <w:bottom w:val="single" w:color="30C0B4" w:themeColor="accent5" w:sz="8" w:space="0"/>
        <w:right w:val="single" w:color="30C0B4" w:themeColor="accent5"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30C0B4" w:themeFill="accent5"/>
      </w:tcPr>
    </w:tblStylePr>
    <w:tblStylePr w:type="lastRow">
      <w:pPr>
        <w:spacing w:before="0" w:after="0" w:line="240" w:lineRule="auto"/>
      </w:pPr>
      <w:rPr>
        <w:b/>
        <w:bCs/>
      </w:rPr>
      <w:tblPr/>
      <w:tcPr>
        <w:tcBorders>
          <w:top w:val="double" w:color="30C0B4" w:themeColor="accent5" w:sz="6" w:space="0"/>
          <w:left w:val="single" w:color="30C0B4" w:themeColor="accent5" w:sz="8" w:space="0"/>
          <w:bottom w:val="single" w:color="30C0B4" w:themeColor="accent5" w:sz="8" w:space="0"/>
          <w:right w:val="single" w:color="30C0B4" w:themeColor="accent5" w:sz="8" w:space="0"/>
        </w:tcBorders>
      </w:tcPr>
    </w:tblStylePr>
    <w:tblStylePr w:type="firstCol">
      <w:rPr>
        <w:b/>
        <w:bCs/>
      </w:rPr>
    </w:tblStylePr>
    <w:tblStylePr w:type="lastCol">
      <w:rPr>
        <w:b/>
        <w:bCs/>
      </w:rPr>
    </w:tblStylePr>
    <w:tblStylePr w:type="band1Vert">
      <w:tblPr/>
      <w:tcPr>
        <w:tcBorders>
          <w:top w:val="single" w:color="30C0B4" w:themeColor="accent5" w:sz="8" w:space="0"/>
          <w:left w:val="single" w:color="30C0B4" w:themeColor="accent5" w:sz="8" w:space="0"/>
          <w:bottom w:val="single" w:color="30C0B4" w:themeColor="accent5" w:sz="8" w:space="0"/>
          <w:right w:val="single" w:color="30C0B4" w:themeColor="accent5" w:sz="8" w:space="0"/>
        </w:tcBorders>
      </w:tcPr>
    </w:tblStylePr>
    <w:tblStylePr w:type="band1Horz">
      <w:tblPr/>
      <w:tcPr>
        <w:tcBorders>
          <w:top w:val="single" w:color="30C0B4" w:themeColor="accent5" w:sz="8" w:space="0"/>
          <w:left w:val="single" w:color="30C0B4" w:themeColor="accent5" w:sz="8" w:space="0"/>
          <w:bottom w:val="single" w:color="30C0B4" w:themeColor="accent5" w:sz="8" w:space="0"/>
          <w:right w:val="single" w:color="30C0B4" w:themeColor="accent5" w:sz="8" w:space="0"/>
        </w:tcBorders>
      </w:tcPr>
    </w:tblStylePr>
  </w:style>
  <w:style w:type="table" w:styleId="47">
    <w:name w:val="Light List Accent 6"/>
    <w:basedOn w:val="32"/>
    <w:uiPriority w:val="61"/>
    <w:pPr>
      <w:spacing w:after="0" w:line="240" w:lineRule="auto"/>
    </w:pPr>
    <w:tblPr>
      <w:tblBorders>
        <w:top w:val="single" w:color="E54C5E" w:themeColor="accent6" w:sz="8" w:space="0"/>
        <w:left w:val="single" w:color="E54C5E" w:themeColor="accent6" w:sz="8" w:space="0"/>
        <w:bottom w:val="single" w:color="E54C5E" w:themeColor="accent6" w:sz="8" w:space="0"/>
        <w:right w:val="single" w:color="E54C5E" w:themeColor="accent6"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E54C5E" w:themeFill="accent6"/>
      </w:tcPr>
    </w:tblStylePr>
    <w:tblStylePr w:type="lastRow">
      <w:pPr>
        <w:spacing w:before="0" w:after="0" w:line="240" w:lineRule="auto"/>
      </w:pPr>
      <w:rPr>
        <w:b/>
        <w:bCs/>
      </w:rPr>
      <w:tblPr/>
      <w:tcPr>
        <w:tcBorders>
          <w:top w:val="double" w:color="E54C5E" w:themeColor="accent6" w:sz="6" w:space="0"/>
          <w:left w:val="single" w:color="E54C5E" w:themeColor="accent6" w:sz="8" w:space="0"/>
          <w:bottom w:val="single" w:color="E54C5E" w:themeColor="accent6" w:sz="8" w:space="0"/>
          <w:right w:val="single" w:color="E54C5E" w:themeColor="accent6" w:sz="8" w:space="0"/>
        </w:tcBorders>
      </w:tcPr>
    </w:tblStylePr>
    <w:tblStylePr w:type="firstCol">
      <w:rPr>
        <w:b/>
        <w:bCs/>
      </w:rPr>
    </w:tblStylePr>
    <w:tblStylePr w:type="lastCol">
      <w:rPr>
        <w:b/>
        <w:bCs/>
      </w:rPr>
    </w:tblStylePr>
    <w:tblStylePr w:type="band1Vert">
      <w:tblPr/>
      <w:tcPr>
        <w:tcBorders>
          <w:top w:val="single" w:color="E54C5E" w:themeColor="accent6" w:sz="8" w:space="0"/>
          <w:left w:val="single" w:color="E54C5E" w:themeColor="accent6" w:sz="8" w:space="0"/>
          <w:bottom w:val="single" w:color="E54C5E" w:themeColor="accent6" w:sz="8" w:space="0"/>
          <w:right w:val="single" w:color="E54C5E" w:themeColor="accent6" w:sz="8" w:space="0"/>
        </w:tcBorders>
      </w:tcPr>
    </w:tblStylePr>
    <w:tblStylePr w:type="band1Horz">
      <w:tblPr/>
      <w:tcPr>
        <w:tcBorders>
          <w:top w:val="single" w:color="E54C5E" w:themeColor="accent6" w:sz="8" w:space="0"/>
          <w:left w:val="single" w:color="E54C5E" w:themeColor="accent6" w:sz="8" w:space="0"/>
          <w:bottom w:val="single" w:color="E54C5E" w:themeColor="accent6" w:sz="8" w:space="0"/>
          <w:right w:val="single" w:color="E54C5E" w:themeColor="accent6" w:sz="8" w:space="0"/>
        </w:tcBorders>
      </w:tcPr>
    </w:tblStylePr>
  </w:style>
  <w:style w:type="table" w:styleId="48">
    <w:name w:val="Light Grid"/>
    <w:basedOn w:val="32"/>
    <w:uiPriority w:val="62"/>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BFBFBF" w:themeFill="text1" w:themeFillTint="3F"/>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shd w:val="clear" w:color="auto" w:fill="BFBFBF" w:themeFill="text1" w:themeFillTint="3F"/>
      </w:tcPr>
    </w:tblStylePr>
    <w:tblStylePr w:type="band2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tcPr>
    </w:tblStylePr>
  </w:style>
  <w:style w:type="table" w:styleId="49">
    <w:name w:val="Light Grid Accent 1"/>
    <w:basedOn w:val="32"/>
    <w:uiPriority w:val="62"/>
    <w:pPr>
      <w:spacing w:after="0" w:line="240" w:lineRule="auto"/>
    </w:pPr>
    <w:tblPr>
      <w:tblBorders>
        <w:top w:val="single" w:color="4874CB" w:themeColor="accent1" w:sz="8" w:space="0"/>
        <w:left w:val="single" w:color="4874CB" w:themeColor="accent1" w:sz="8" w:space="0"/>
        <w:bottom w:val="single" w:color="4874CB" w:themeColor="accent1" w:sz="8" w:space="0"/>
        <w:right w:val="single" w:color="4874CB" w:themeColor="accent1" w:sz="8" w:space="0"/>
        <w:insideH w:val="single" w:color="4874CB" w:themeColor="accent1" w:sz="8" w:space="0"/>
        <w:insideV w:val="single" w:color="4874CB" w:themeColor="accen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874CB" w:themeColor="accent1" w:sz="8" w:space="0"/>
          <w:left w:val="single" w:color="4874CB" w:themeColor="accent1" w:sz="8" w:space="0"/>
          <w:bottom w:val="single" w:color="4874CB" w:themeColor="accent1" w:sz="18" w:space="0"/>
          <w:right w:val="single" w:color="4874CB" w:themeColor="accen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874CB" w:themeColor="accent1" w:sz="6" w:space="0"/>
          <w:left w:val="single" w:color="4874CB" w:themeColor="accent1" w:sz="8" w:space="0"/>
          <w:bottom w:val="single" w:color="4874CB" w:themeColor="accent1" w:sz="8" w:space="0"/>
          <w:right w:val="single" w:color="4874CB" w:themeColor="accen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874CB" w:themeColor="accent1" w:sz="8" w:space="0"/>
          <w:left w:val="single" w:color="4874CB" w:themeColor="accent1" w:sz="8" w:space="0"/>
          <w:bottom w:val="single" w:color="4874CB" w:themeColor="accent1" w:sz="8" w:space="0"/>
          <w:right w:val="single" w:color="4874CB" w:themeColor="accent1" w:sz="8" w:space="0"/>
        </w:tcBorders>
      </w:tcPr>
    </w:tblStylePr>
    <w:tblStylePr w:type="band1Vert">
      <w:tblPr/>
      <w:tcPr>
        <w:tcBorders>
          <w:top w:val="single" w:color="4874CB" w:themeColor="accent1" w:sz="8" w:space="0"/>
          <w:left w:val="single" w:color="4874CB" w:themeColor="accent1" w:sz="8" w:space="0"/>
          <w:bottom w:val="single" w:color="4874CB" w:themeColor="accent1" w:sz="8" w:space="0"/>
          <w:right w:val="single" w:color="4874CB" w:themeColor="accent1" w:sz="8" w:space="0"/>
        </w:tcBorders>
        <w:shd w:val="clear" w:color="auto" w:fill="D1DCF2" w:themeFill="accent1" w:themeFillTint="3F"/>
      </w:tcPr>
    </w:tblStylePr>
    <w:tblStylePr w:type="band1Horz">
      <w:tblPr/>
      <w:tcPr>
        <w:tcBorders>
          <w:top w:val="single" w:color="4874CB" w:themeColor="accent1" w:sz="8" w:space="0"/>
          <w:left w:val="single" w:color="4874CB" w:themeColor="accent1" w:sz="8" w:space="0"/>
          <w:bottom w:val="single" w:color="4874CB" w:themeColor="accent1" w:sz="8" w:space="0"/>
          <w:right w:val="single" w:color="4874CB" w:themeColor="accent1" w:sz="8" w:space="0"/>
          <w:insideV w:val="single" w:sz="8" w:space="0"/>
        </w:tcBorders>
        <w:shd w:val="clear" w:color="auto" w:fill="D1DCF2" w:themeFill="accent1" w:themeFillTint="3F"/>
      </w:tcPr>
    </w:tblStylePr>
    <w:tblStylePr w:type="band2Horz">
      <w:tblPr/>
      <w:tcPr>
        <w:tcBorders>
          <w:top w:val="single" w:color="4874CB" w:themeColor="accent1" w:sz="8" w:space="0"/>
          <w:left w:val="single" w:color="4874CB" w:themeColor="accent1" w:sz="8" w:space="0"/>
          <w:bottom w:val="single" w:color="4874CB" w:themeColor="accent1" w:sz="8" w:space="0"/>
          <w:right w:val="single" w:color="4874CB" w:themeColor="accent1" w:sz="8" w:space="0"/>
          <w:insideV w:val="single" w:sz="8" w:space="0"/>
        </w:tcBorders>
      </w:tcPr>
    </w:tblStylePr>
  </w:style>
  <w:style w:type="table" w:styleId="50">
    <w:name w:val="Light Grid Accent 2"/>
    <w:basedOn w:val="32"/>
    <w:uiPriority w:val="62"/>
    <w:pPr>
      <w:spacing w:after="0" w:line="240" w:lineRule="auto"/>
    </w:pPr>
    <w:tblPr>
      <w:tblBorders>
        <w:top w:val="single" w:color="EE822F" w:themeColor="accent2" w:sz="8" w:space="0"/>
        <w:left w:val="single" w:color="EE822F" w:themeColor="accent2" w:sz="8" w:space="0"/>
        <w:bottom w:val="single" w:color="EE822F" w:themeColor="accent2" w:sz="8" w:space="0"/>
        <w:right w:val="single" w:color="EE822F" w:themeColor="accent2" w:sz="8" w:space="0"/>
        <w:insideH w:val="single" w:color="EE822F" w:themeColor="accent2" w:sz="8" w:space="0"/>
        <w:insideV w:val="single" w:color="EE822F" w:themeColor="accent2"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EE822F" w:themeColor="accent2" w:sz="8" w:space="0"/>
          <w:left w:val="single" w:color="EE822F" w:themeColor="accent2" w:sz="8" w:space="0"/>
          <w:bottom w:val="single" w:color="EE822F" w:themeColor="accent2" w:sz="18" w:space="0"/>
          <w:right w:val="single" w:color="EE822F" w:themeColor="accent2"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EE822F" w:themeColor="accent2" w:sz="6" w:space="0"/>
          <w:left w:val="single" w:color="EE822F" w:themeColor="accent2" w:sz="8" w:space="0"/>
          <w:bottom w:val="single" w:color="EE822F" w:themeColor="accent2" w:sz="8" w:space="0"/>
          <w:right w:val="single" w:color="EE822F" w:themeColor="accent2"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EE822F" w:themeColor="accent2" w:sz="8" w:space="0"/>
          <w:left w:val="single" w:color="EE822F" w:themeColor="accent2" w:sz="8" w:space="0"/>
          <w:bottom w:val="single" w:color="EE822F" w:themeColor="accent2" w:sz="8" w:space="0"/>
          <w:right w:val="single" w:color="EE822F" w:themeColor="accent2" w:sz="8" w:space="0"/>
        </w:tcBorders>
      </w:tcPr>
    </w:tblStylePr>
    <w:tblStylePr w:type="band1Vert">
      <w:tblPr/>
      <w:tcPr>
        <w:tcBorders>
          <w:top w:val="single" w:color="EE822F" w:themeColor="accent2" w:sz="8" w:space="0"/>
          <w:left w:val="single" w:color="EE822F" w:themeColor="accent2" w:sz="8" w:space="0"/>
          <w:bottom w:val="single" w:color="EE822F" w:themeColor="accent2" w:sz="8" w:space="0"/>
          <w:right w:val="single" w:color="EE822F" w:themeColor="accent2" w:sz="8" w:space="0"/>
        </w:tcBorders>
        <w:shd w:val="clear" w:color="auto" w:fill="FAE0CB" w:themeFill="accent2" w:themeFillTint="3F"/>
      </w:tcPr>
    </w:tblStylePr>
    <w:tblStylePr w:type="band1Horz">
      <w:tblPr/>
      <w:tcPr>
        <w:tcBorders>
          <w:top w:val="single" w:color="EE822F" w:themeColor="accent2" w:sz="8" w:space="0"/>
          <w:left w:val="single" w:color="EE822F" w:themeColor="accent2" w:sz="8" w:space="0"/>
          <w:bottom w:val="single" w:color="EE822F" w:themeColor="accent2" w:sz="8" w:space="0"/>
          <w:right w:val="single" w:color="EE822F" w:themeColor="accent2" w:sz="8" w:space="0"/>
          <w:insideV w:val="single" w:sz="8" w:space="0"/>
        </w:tcBorders>
        <w:shd w:val="clear" w:color="auto" w:fill="FAE0CB" w:themeFill="accent2" w:themeFillTint="3F"/>
      </w:tcPr>
    </w:tblStylePr>
    <w:tblStylePr w:type="band2Horz">
      <w:tblPr/>
      <w:tcPr>
        <w:tcBorders>
          <w:top w:val="single" w:color="EE822F" w:themeColor="accent2" w:sz="8" w:space="0"/>
          <w:left w:val="single" w:color="EE822F" w:themeColor="accent2" w:sz="8" w:space="0"/>
          <w:bottom w:val="single" w:color="EE822F" w:themeColor="accent2" w:sz="8" w:space="0"/>
          <w:right w:val="single" w:color="EE822F" w:themeColor="accent2" w:sz="8" w:space="0"/>
          <w:insideV w:val="single" w:sz="8" w:space="0"/>
        </w:tcBorders>
      </w:tcPr>
    </w:tblStylePr>
  </w:style>
  <w:style w:type="table" w:styleId="51">
    <w:name w:val="Light Grid Accent 3"/>
    <w:basedOn w:val="32"/>
    <w:uiPriority w:val="62"/>
    <w:pPr>
      <w:spacing w:after="0" w:line="240" w:lineRule="auto"/>
    </w:pPr>
    <w:tblPr>
      <w:tblBorders>
        <w:top w:val="single" w:color="F2BA02" w:themeColor="accent3" w:sz="8" w:space="0"/>
        <w:left w:val="single" w:color="F2BA02" w:themeColor="accent3" w:sz="8" w:space="0"/>
        <w:bottom w:val="single" w:color="F2BA02" w:themeColor="accent3" w:sz="8" w:space="0"/>
        <w:right w:val="single" w:color="F2BA02" w:themeColor="accent3" w:sz="8" w:space="0"/>
        <w:insideH w:val="single" w:color="F2BA02" w:themeColor="accent3" w:sz="8" w:space="0"/>
        <w:insideV w:val="single" w:color="F2BA02" w:themeColor="accent3"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F2BA02" w:themeColor="accent3" w:sz="8" w:space="0"/>
          <w:left w:val="single" w:color="F2BA02" w:themeColor="accent3" w:sz="8" w:space="0"/>
          <w:bottom w:val="single" w:color="F2BA02" w:themeColor="accent3" w:sz="18" w:space="0"/>
          <w:right w:val="single" w:color="F2BA02" w:themeColor="accent3"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F2BA02" w:themeColor="accent3" w:sz="6" w:space="0"/>
          <w:left w:val="single" w:color="F2BA02" w:themeColor="accent3" w:sz="8" w:space="0"/>
          <w:bottom w:val="single" w:color="F2BA02" w:themeColor="accent3" w:sz="8" w:space="0"/>
          <w:right w:val="single" w:color="F2BA02" w:themeColor="accent3"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F2BA02" w:themeColor="accent3" w:sz="8" w:space="0"/>
          <w:left w:val="single" w:color="F2BA02" w:themeColor="accent3" w:sz="8" w:space="0"/>
          <w:bottom w:val="single" w:color="F2BA02" w:themeColor="accent3" w:sz="8" w:space="0"/>
          <w:right w:val="single" w:color="F2BA02" w:themeColor="accent3" w:sz="8" w:space="0"/>
        </w:tcBorders>
      </w:tcPr>
    </w:tblStylePr>
    <w:tblStylePr w:type="band1Vert">
      <w:tblPr/>
      <w:tcPr>
        <w:tcBorders>
          <w:top w:val="single" w:color="F2BA02" w:themeColor="accent3" w:sz="8" w:space="0"/>
          <w:left w:val="single" w:color="F2BA02" w:themeColor="accent3" w:sz="8" w:space="0"/>
          <w:bottom w:val="single" w:color="F2BA02" w:themeColor="accent3" w:sz="8" w:space="0"/>
          <w:right w:val="single" w:color="F2BA02" w:themeColor="accent3" w:sz="8" w:space="0"/>
        </w:tcBorders>
        <w:shd w:val="clear" w:color="auto" w:fill="FEEFBD" w:themeFill="accent3" w:themeFillTint="3F"/>
      </w:tcPr>
    </w:tblStylePr>
    <w:tblStylePr w:type="band1Horz">
      <w:tblPr/>
      <w:tcPr>
        <w:tcBorders>
          <w:top w:val="single" w:color="F2BA02" w:themeColor="accent3" w:sz="8" w:space="0"/>
          <w:left w:val="single" w:color="F2BA02" w:themeColor="accent3" w:sz="8" w:space="0"/>
          <w:bottom w:val="single" w:color="F2BA02" w:themeColor="accent3" w:sz="8" w:space="0"/>
          <w:right w:val="single" w:color="F2BA02" w:themeColor="accent3" w:sz="8" w:space="0"/>
          <w:insideV w:val="single" w:sz="8" w:space="0"/>
        </w:tcBorders>
        <w:shd w:val="clear" w:color="auto" w:fill="FEEFBD" w:themeFill="accent3" w:themeFillTint="3F"/>
      </w:tcPr>
    </w:tblStylePr>
    <w:tblStylePr w:type="band2Horz">
      <w:tblPr/>
      <w:tcPr>
        <w:tcBorders>
          <w:top w:val="single" w:color="F2BA02" w:themeColor="accent3" w:sz="8" w:space="0"/>
          <w:left w:val="single" w:color="F2BA02" w:themeColor="accent3" w:sz="8" w:space="0"/>
          <w:bottom w:val="single" w:color="F2BA02" w:themeColor="accent3" w:sz="8" w:space="0"/>
          <w:right w:val="single" w:color="F2BA02" w:themeColor="accent3" w:sz="8" w:space="0"/>
          <w:insideV w:val="single" w:sz="8" w:space="0"/>
        </w:tcBorders>
      </w:tcPr>
    </w:tblStylePr>
  </w:style>
  <w:style w:type="table" w:styleId="52">
    <w:name w:val="Light Grid Accent 4"/>
    <w:basedOn w:val="32"/>
    <w:uiPriority w:val="62"/>
    <w:pPr>
      <w:spacing w:after="0" w:line="240" w:lineRule="auto"/>
    </w:pPr>
    <w:tblPr>
      <w:tblBorders>
        <w:top w:val="single" w:color="75BD42" w:themeColor="accent4" w:sz="8" w:space="0"/>
        <w:left w:val="single" w:color="75BD42" w:themeColor="accent4" w:sz="8" w:space="0"/>
        <w:bottom w:val="single" w:color="75BD42" w:themeColor="accent4" w:sz="8" w:space="0"/>
        <w:right w:val="single" w:color="75BD42" w:themeColor="accent4" w:sz="8" w:space="0"/>
        <w:insideH w:val="single" w:color="75BD42" w:themeColor="accent4" w:sz="8" w:space="0"/>
        <w:insideV w:val="single" w:color="75BD42" w:themeColor="accent4"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75BD42" w:themeColor="accent4" w:sz="8" w:space="0"/>
          <w:left w:val="single" w:color="75BD42" w:themeColor="accent4" w:sz="8" w:space="0"/>
          <w:bottom w:val="single" w:color="75BD42" w:themeColor="accent4" w:sz="18" w:space="0"/>
          <w:right w:val="single" w:color="75BD42" w:themeColor="accent4"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75BD42" w:themeColor="accent4" w:sz="6" w:space="0"/>
          <w:left w:val="single" w:color="75BD42" w:themeColor="accent4" w:sz="8" w:space="0"/>
          <w:bottom w:val="single" w:color="75BD42" w:themeColor="accent4" w:sz="8" w:space="0"/>
          <w:right w:val="single" w:color="75BD42" w:themeColor="accent4"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75BD42" w:themeColor="accent4" w:sz="8" w:space="0"/>
          <w:left w:val="single" w:color="75BD42" w:themeColor="accent4" w:sz="8" w:space="0"/>
          <w:bottom w:val="single" w:color="75BD42" w:themeColor="accent4" w:sz="8" w:space="0"/>
          <w:right w:val="single" w:color="75BD42" w:themeColor="accent4" w:sz="8" w:space="0"/>
        </w:tcBorders>
      </w:tcPr>
    </w:tblStylePr>
    <w:tblStylePr w:type="band1Vert">
      <w:tblPr/>
      <w:tcPr>
        <w:tcBorders>
          <w:top w:val="single" w:color="75BD42" w:themeColor="accent4" w:sz="8" w:space="0"/>
          <w:left w:val="single" w:color="75BD42" w:themeColor="accent4" w:sz="8" w:space="0"/>
          <w:bottom w:val="single" w:color="75BD42" w:themeColor="accent4" w:sz="8" w:space="0"/>
          <w:right w:val="single" w:color="75BD42" w:themeColor="accent4" w:sz="8" w:space="0"/>
        </w:tcBorders>
        <w:shd w:val="clear" w:color="auto" w:fill="DCEED0" w:themeFill="accent4" w:themeFillTint="3F"/>
      </w:tcPr>
    </w:tblStylePr>
    <w:tblStylePr w:type="band1Horz">
      <w:tblPr/>
      <w:tcPr>
        <w:tcBorders>
          <w:top w:val="single" w:color="75BD42" w:themeColor="accent4" w:sz="8" w:space="0"/>
          <w:left w:val="single" w:color="75BD42" w:themeColor="accent4" w:sz="8" w:space="0"/>
          <w:bottom w:val="single" w:color="75BD42" w:themeColor="accent4" w:sz="8" w:space="0"/>
          <w:right w:val="single" w:color="75BD42" w:themeColor="accent4" w:sz="8" w:space="0"/>
          <w:insideV w:val="single" w:sz="8" w:space="0"/>
        </w:tcBorders>
        <w:shd w:val="clear" w:color="auto" w:fill="DCEED0" w:themeFill="accent4" w:themeFillTint="3F"/>
      </w:tcPr>
    </w:tblStylePr>
    <w:tblStylePr w:type="band2Horz">
      <w:tblPr/>
      <w:tcPr>
        <w:tcBorders>
          <w:top w:val="single" w:color="75BD42" w:themeColor="accent4" w:sz="8" w:space="0"/>
          <w:left w:val="single" w:color="75BD42" w:themeColor="accent4" w:sz="8" w:space="0"/>
          <w:bottom w:val="single" w:color="75BD42" w:themeColor="accent4" w:sz="8" w:space="0"/>
          <w:right w:val="single" w:color="75BD42" w:themeColor="accent4" w:sz="8" w:space="0"/>
          <w:insideV w:val="single" w:sz="8" w:space="0"/>
        </w:tcBorders>
      </w:tcPr>
    </w:tblStylePr>
  </w:style>
  <w:style w:type="table" w:styleId="53">
    <w:name w:val="Light Grid Accent 5"/>
    <w:basedOn w:val="32"/>
    <w:uiPriority w:val="62"/>
    <w:pPr>
      <w:spacing w:after="0" w:line="240" w:lineRule="auto"/>
    </w:pPr>
    <w:tblPr>
      <w:tblBorders>
        <w:top w:val="single" w:color="30C0B4" w:themeColor="accent5" w:sz="8" w:space="0"/>
        <w:left w:val="single" w:color="30C0B4" w:themeColor="accent5" w:sz="8" w:space="0"/>
        <w:bottom w:val="single" w:color="30C0B4" w:themeColor="accent5" w:sz="8" w:space="0"/>
        <w:right w:val="single" w:color="30C0B4" w:themeColor="accent5" w:sz="8" w:space="0"/>
        <w:insideH w:val="single" w:color="30C0B4" w:themeColor="accent5" w:sz="8" w:space="0"/>
        <w:insideV w:val="single" w:color="30C0B4" w:themeColor="accent5"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30C0B4" w:themeColor="accent5" w:sz="8" w:space="0"/>
          <w:left w:val="single" w:color="30C0B4" w:themeColor="accent5" w:sz="8" w:space="0"/>
          <w:bottom w:val="single" w:color="30C0B4" w:themeColor="accent5" w:sz="18" w:space="0"/>
          <w:right w:val="single" w:color="30C0B4" w:themeColor="accent5"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30C0B4" w:themeColor="accent5" w:sz="6" w:space="0"/>
          <w:left w:val="single" w:color="30C0B4" w:themeColor="accent5" w:sz="8" w:space="0"/>
          <w:bottom w:val="single" w:color="30C0B4" w:themeColor="accent5" w:sz="8" w:space="0"/>
          <w:right w:val="single" w:color="30C0B4" w:themeColor="accent5"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30C0B4" w:themeColor="accent5" w:sz="8" w:space="0"/>
          <w:left w:val="single" w:color="30C0B4" w:themeColor="accent5" w:sz="8" w:space="0"/>
          <w:bottom w:val="single" w:color="30C0B4" w:themeColor="accent5" w:sz="8" w:space="0"/>
          <w:right w:val="single" w:color="30C0B4" w:themeColor="accent5" w:sz="8" w:space="0"/>
        </w:tcBorders>
      </w:tcPr>
    </w:tblStylePr>
    <w:tblStylePr w:type="band1Vert">
      <w:tblPr/>
      <w:tcPr>
        <w:tcBorders>
          <w:top w:val="single" w:color="30C0B4" w:themeColor="accent5" w:sz="8" w:space="0"/>
          <w:left w:val="single" w:color="30C0B4" w:themeColor="accent5" w:sz="8" w:space="0"/>
          <w:bottom w:val="single" w:color="30C0B4" w:themeColor="accent5" w:sz="8" w:space="0"/>
          <w:right w:val="single" w:color="30C0B4" w:themeColor="accent5" w:sz="8" w:space="0"/>
        </w:tcBorders>
        <w:shd w:val="clear" w:color="auto" w:fill="C9F1EE" w:themeFill="accent5" w:themeFillTint="3F"/>
      </w:tcPr>
    </w:tblStylePr>
    <w:tblStylePr w:type="band1Horz">
      <w:tblPr/>
      <w:tcPr>
        <w:tcBorders>
          <w:top w:val="single" w:color="30C0B4" w:themeColor="accent5" w:sz="8" w:space="0"/>
          <w:left w:val="single" w:color="30C0B4" w:themeColor="accent5" w:sz="8" w:space="0"/>
          <w:bottom w:val="single" w:color="30C0B4" w:themeColor="accent5" w:sz="8" w:space="0"/>
          <w:right w:val="single" w:color="30C0B4" w:themeColor="accent5" w:sz="8" w:space="0"/>
          <w:insideV w:val="single" w:sz="8" w:space="0"/>
        </w:tcBorders>
        <w:shd w:val="clear" w:color="auto" w:fill="C9F1EE" w:themeFill="accent5" w:themeFillTint="3F"/>
      </w:tcPr>
    </w:tblStylePr>
    <w:tblStylePr w:type="band2Horz">
      <w:tblPr/>
      <w:tcPr>
        <w:tcBorders>
          <w:top w:val="single" w:color="30C0B4" w:themeColor="accent5" w:sz="8" w:space="0"/>
          <w:left w:val="single" w:color="30C0B4" w:themeColor="accent5" w:sz="8" w:space="0"/>
          <w:bottom w:val="single" w:color="30C0B4" w:themeColor="accent5" w:sz="8" w:space="0"/>
          <w:right w:val="single" w:color="30C0B4" w:themeColor="accent5" w:sz="8" w:space="0"/>
          <w:insideV w:val="single" w:sz="8" w:space="0"/>
        </w:tcBorders>
      </w:tcPr>
    </w:tblStylePr>
  </w:style>
  <w:style w:type="table" w:styleId="54">
    <w:name w:val="Light Grid Accent 6"/>
    <w:basedOn w:val="32"/>
    <w:uiPriority w:val="62"/>
    <w:pPr>
      <w:spacing w:after="0" w:line="240" w:lineRule="auto"/>
    </w:pPr>
    <w:tblPr>
      <w:tblBorders>
        <w:top w:val="single" w:color="E54C5E" w:themeColor="accent6" w:sz="8" w:space="0"/>
        <w:left w:val="single" w:color="E54C5E" w:themeColor="accent6" w:sz="8" w:space="0"/>
        <w:bottom w:val="single" w:color="E54C5E" w:themeColor="accent6" w:sz="8" w:space="0"/>
        <w:right w:val="single" w:color="E54C5E" w:themeColor="accent6" w:sz="8" w:space="0"/>
        <w:insideH w:val="single" w:color="E54C5E" w:themeColor="accent6" w:sz="8" w:space="0"/>
        <w:insideV w:val="single" w:color="E54C5E" w:themeColor="accent6"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E54C5E" w:themeColor="accent6" w:sz="8" w:space="0"/>
          <w:left w:val="single" w:color="E54C5E" w:themeColor="accent6" w:sz="8" w:space="0"/>
          <w:bottom w:val="single" w:color="E54C5E" w:themeColor="accent6" w:sz="18" w:space="0"/>
          <w:right w:val="single" w:color="E54C5E" w:themeColor="accent6"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E54C5E" w:themeColor="accent6" w:sz="6" w:space="0"/>
          <w:left w:val="single" w:color="E54C5E" w:themeColor="accent6" w:sz="8" w:space="0"/>
          <w:bottom w:val="single" w:color="E54C5E" w:themeColor="accent6" w:sz="8" w:space="0"/>
          <w:right w:val="single" w:color="E54C5E" w:themeColor="accent6"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E54C5E" w:themeColor="accent6" w:sz="8" w:space="0"/>
          <w:left w:val="single" w:color="E54C5E" w:themeColor="accent6" w:sz="8" w:space="0"/>
          <w:bottom w:val="single" w:color="E54C5E" w:themeColor="accent6" w:sz="8" w:space="0"/>
          <w:right w:val="single" w:color="E54C5E" w:themeColor="accent6" w:sz="8" w:space="0"/>
        </w:tcBorders>
      </w:tcPr>
    </w:tblStylePr>
    <w:tblStylePr w:type="band1Vert">
      <w:tblPr/>
      <w:tcPr>
        <w:tcBorders>
          <w:top w:val="single" w:color="E54C5E" w:themeColor="accent6" w:sz="8" w:space="0"/>
          <w:left w:val="single" w:color="E54C5E" w:themeColor="accent6" w:sz="8" w:space="0"/>
          <w:bottom w:val="single" w:color="E54C5E" w:themeColor="accent6" w:sz="8" w:space="0"/>
          <w:right w:val="single" w:color="E54C5E" w:themeColor="accent6" w:sz="8" w:space="0"/>
        </w:tcBorders>
        <w:shd w:val="clear" w:color="auto" w:fill="F8D2D7" w:themeFill="accent6" w:themeFillTint="3F"/>
      </w:tcPr>
    </w:tblStylePr>
    <w:tblStylePr w:type="band1Horz">
      <w:tblPr/>
      <w:tcPr>
        <w:tcBorders>
          <w:top w:val="single" w:color="E54C5E" w:themeColor="accent6" w:sz="8" w:space="0"/>
          <w:left w:val="single" w:color="E54C5E" w:themeColor="accent6" w:sz="8" w:space="0"/>
          <w:bottom w:val="single" w:color="E54C5E" w:themeColor="accent6" w:sz="8" w:space="0"/>
          <w:right w:val="single" w:color="E54C5E" w:themeColor="accent6" w:sz="8" w:space="0"/>
          <w:insideV w:val="single" w:sz="8" w:space="0"/>
        </w:tcBorders>
        <w:shd w:val="clear" w:color="auto" w:fill="F8D2D7" w:themeFill="accent6" w:themeFillTint="3F"/>
      </w:tcPr>
    </w:tblStylePr>
    <w:tblStylePr w:type="band2Horz">
      <w:tblPr/>
      <w:tcPr>
        <w:tcBorders>
          <w:top w:val="single" w:color="E54C5E" w:themeColor="accent6" w:sz="8" w:space="0"/>
          <w:left w:val="single" w:color="E54C5E" w:themeColor="accent6" w:sz="8" w:space="0"/>
          <w:bottom w:val="single" w:color="E54C5E" w:themeColor="accent6" w:sz="8" w:space="0"/>
          <w:right w:val="single" w:color="E54C5E" w:themeColor="accent6" w:sz="8" w:space="0"/>
          <w:insideV w:val="single" w:sz="8" w:space="0"/>
        </w:tcBorders>
      </w:tcPr>
    </w:tblStylePr>
  </w:style>
  <w:style w:type="table" w:styleId="55">
    <w:name w:val="Medium Shading 1"/>
    <w:basedOn w:val="32"/>
    <w:uiPriority w:val="63"/>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nil"/>
          <w:insideV w:val="nil"/>
        </w:tcBorders>
        <w:shd w:val="clear" w:color="auto" w:fill="000000" w:themeFill="text1"/>
      </w:tcPr>
    </w:tblStylePr>
    <w:tblStylePr w:type="lastRow">
      <w:pPr>
        <w:spacing w:before="0" w:after="0" w:line="240" w:lineRule="auto"/>
      </w:pPr>
      <w:rPr>
        <w:b/>
        <w:bCs/>
      </w:rPr>
      <w:tblPr/>
      <w:tcPr>
        <w:tcBorders>
          <w:top w:val="double" w:color="3F3F3F" w:themeColor="text1" w:themeTint="BF" w:sz="6" w:space="0"/>
          <w:left w:val="single" w:color="3F3F3F" w:themeColor="text1" w:themeTint="BF" w:sz="8" w:space="0"/>
          <w:bottom w:val="single" w:color="3F3F3F" w:themeColor="text1" w:themeTint="BF" w:sz="8" w:space="0"/>
          <w:right w:val="single" w:color="3F3F3F" w:themeColor="text1" w:themeTint="BF" w:sz="8" w:space="0"/>
          <w:insideH w:val="nil"/>
          <w:insideV w:val="nil"/>
        </w:tcBorders>
      </w:tcPr>
    </w:tblStylePr>
    <w:tblStylePr w:type="firstCol">
      <w:rPr>
        <w:b/>
        <w:bCs/>
      </w:rPr>
    </w:tblStylePr>
    <w:tblStylePr w:type="lastCol">
      <w:rPr>
        <w:b/>
        <w:bCs/>
      </w:rPr>
    </w:tblStylePr>
    <w:tblStylePr w:type="band1Vert">
      <w:tblPr/>
      <w:tcPr>
        <w:shd w:val="clear" w:color="auto" w:fill="BFBFBF" w:themeFill="text1" w:themeFillTint="3F"/>
      </w:tcPr>
    </w:tblStylePr>
    <w:tblStylePr w:type="band1Horz">
      <w:tblPr/>
      <w:tcPr>
        <w:tcBorders>
          <w:insideH w:val="nil"/>
          <w:insideV w:val="nil"/>
        </w:tcBorders>
        <w:shd w:val="clear" w:color="auto" w:fill="BFBFBF" w:themeFill="text1" w:themeFillTint="3F"/>
      </w:tcPr>
    </w:tblStylePr>
    <w:tblStylePr w:type="band2Horz">
      <w:tblPr/>
      <w:tcPr>
        <w:tcBorders>
          <w:insideH w:val="nil"/>
          <w:insideV w:val="nil"/>
        </w:tcBorders>
      </w:tcPr>
    </w:tblStylePr>
  </w:style>
  <w:style w:type="table" w:styleId="56">
    <w:name w:val="Medium Shading 1 Accent 1"/>
    <w:basedOn w:val="32"/>
    <w:qFormat/>
    <w:uiPriority w:val="63"/>
    <w:pPr>
      <w:spacing w:after="0" w:line="240" w:lineRule="auto"/>
    </w:pPr>
    <w:tblPr>
      <w:tblBorders>
        <w:top w:val="single" w:color="7596D8" w:themeColor="accent1" w:themeTint="BF" w:sz="8" w:space="0"/>
        <w:left w:val="single" w:color="7596D8" w:themeColor="accent1" w:themeTint="BF" w:sz="8" w:space="0"/>
        <w:bottom w:val="single" w:color="7596D8" w:themeColor="accent1" w:themeTint="BF" w:sz="8" w:space="0"/>
        <w:right w:val="single" w:color="7596D8" w:themeColor="accent1" w:themeTint="BF" w:sz="8" w:space="0"/>
        <w:insideH w:val="single" w:color="7596D8" w:themeColor="accen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596D8" w:themeColor="accent1" w:themeTint="BF" w:sz="8" w:space="0"/>
          <w:left w:val="single" w:color="7596D8" w:themeColor="accent1" w:themeTint="BF" w:sz="8" w:space="0"/>
          <w:bottom w:val="single" w:color="7596D8" w:themeColor="accent1" w:themeTint="BF" w:sz="8" w:space="0"/>
          <w:right w:val="single" w:color="7596D8" w:themeColor="accent1" w:themeTint="BF" w:sz="8" w:space="0"/>
          <w:insideH w:val="nil"/>
          <w:insideV w:val="nil"/>
        </w:tcBorders>
        <w:shd w:val="clear" w:color="auto" w:fill="4874CB" w:themeFill="accent1"/>
      </w:tcPr>
    </w:tblStylePr>
    <w:tblStylePr w:type="lastRow">
      <w:pPr>
        <w:spacing w:before="0" w:after="0" w:line="240" w:lineRule="auto"/>
      </w:pPr>
      <w:rPr>
        <w:b/>
        <w:bCs/>
      </w:rPr>
      <w:tblPr/>
      <w:tcPr>
        <w:tcBorders>
          <w:top w:val="double" w:color="7596D8" w:themeColor="accent1" w:themeTint="BF" w:sz="6" w:space="0"/>
          <w:left w:val="single" w:color="7596D8" w:themeColor="accent1" w:themeTint="BF" w:sz="8" w:space="0"/>
          <w:bottom w:val="single" w:color="7596D8" w:themeColor="accent1" w:themeTint="BF" w:sz="8" w:space="0"/>
          <w:right w:val="single" w:color="7596D8" w:themeColor="accent1" w:themeTint="BF" w:sz="8" w:space="0"/>
          <w:insideH w:val="nil"/>
          <w:insideV w:val="nil"/>
        </w:tcBorders>
      </w:tcPr>
    </w:tblStylePr>
    <w:tblStylePr w:type="firstCol">
      <w:rPr>
        <w:b/>
        <w:bCs/>
      </w:rPr>
    </w:tblStylePr>
    <w:tblStylePr w:type="lastCol">
      <w:rPr>
        <w:b/>
        <w:bCs/>
      </w:rPr>
    </w:tblStylePr>
    <w:tblStylePr w:type="band1Vert">
      <w:tblPr/>
      <w:tcPr>
        <w:shd w:val="clear" w:color="auto" w:fill="D1DCF2" w:themeFill="accent1" w:themeFillTint="3F"/>
      </w:tcPr>
    </w:tblStylePr>
    <w:tblStylePr w:type="band1Horz">
      <w:tblPr/>
      <w:tcPr>
        <w:tcBorders>
          <w:insideH w:val="nil"/>
          <w:insideV w:val="nil"/>
        </w:tcBorders>
        <w:shd w:val="clear" w:color="auto" w:fill="D1DCF2" w:themeFill="accent1" w:themeFillTint="3F"/>
      </w:tcPr>
    </w:tblStylePr>
    <w:tblStylePr w:type="band2Horz">
      <w:tblPr/>
      <w:tcPr>
        <w:tcBorders>
          <w:insideH w:val="nil"/>
          <w:insideV w:val="nil"/>
        </w:tcBorders>
      </w:tcPr>
    </w:tblStylePr>
  </w:style>
  <w:style w:type="table" w:styleId="57">
    <w:name w:val="Medium Shading 1 Accent 2"/>
    <w:basedOn w:val="32"/>
    <w:qFormat/>
    <w:uiPriority w:val="63"/>
    <w:pPr>
      <w:spacing w:after="0" w:line="240" w:lineRule="auto"/>
    </w:pPr>
    <w:tblPr>
      <w:tblBorders>
        <w:top w:val="single" w:color="F2A163" w:themeColor="accent2" w:themeTint="BF" w:sz="8" w:space="0"/>
        <w:left w:val="single" w:color="F2A163" w:themeColor="accent2" w:themeTint="BF" w:sz="8" w:space="0"/>
        <w:bottom w:val="single" w:color="F2A163" w:themeColor="accent2" w:themeTint="BF" w:sz="8" w:space="0"/>
        <w:right w:val="single" w:color="F2A163" w:themeColor="accent2" w:themeTint="BF" w:sz="8" w:space="0"/>
        <w:insideH w:val="single" w:color="F2A163" w:themeColor="accent2"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F2A163" w:themeColor="accent2" w:themeTint="BF" w:sz="8" w:space="0"/>
          <w:left w:val="single" w:color="F2A163" w:themeColor="accent2" w:themeTint="BF" w:sz="8" w:space="0"/>
          <w:bottom w:val="single" w:color="F2A163" w:themeColor="accent2" w:themeTint="BF" w:sz="8" w:space="0"/>
          <w:right w:val="single" w:color="F2A163" w:themeColor="accent2" w:themeTint="BF" w:sz="8" w:space="0"/>
          <w:insideH w:val="nil"/>
          <w:insideV w:val="nil"/>
        </w:tcBorders>
        <w:shd w:val="clear" w:color="auto" w:fill="EE822F" w:themeFill="accent2"/>
      </w:tcPr>
    </w:tblStylePr>
    <w:tblStylePr w:type="lastRow">
      <w:pPr>
        <w:spacing w:before="0" w:after="0" w:line="240" w:lineRule="auto"/>
      </w:pPr>
      <w:rPr>
        <w:b/>
        <w:bCs/>
      </w:rPr>
      <w:tblPr/>
      <w:tcPr>
        <w:tcBorders>
          <w:top w:val="double" w:color="F2A163" w:themeColor="accent2" w:themeTint="BF" w:sz="6" w:space="0"/>
          <w:left w:val="single" w:color="F2A163" w:themeColor="accent2" w:themeTint="BF" w:sz="8" w:space="0"/>
          <w:bottom w:val="single" w:color="F2A163" w:themeColor="accent2" w:themeTint="BF" w:sz="8" w:space="0"/>
          <w:right w:val="single" w:color="F2A163" w:themeColor="accent2" w:themeTint="BF" w:sz="8" w:space="0"/>
          <w:insideH w:val="nil"/>
          <w:insideV w:val="nil"/>
        </w:tcBorders>
      </w:tcPr>
    </w:tblStylePr>
    <w:tblStylePr w:type="firstCol">
      <w:rPr>
        <w:b/>
        <w:bCs/>
      </w:rPr>
    </w:tblStylePr>
    <w:tblStylePr w:type="lastCol">
      <w:rPr>
        <w:b/>
        <w:bCs/>
      </w:rPr>
    </w:tblStylePr>
    <w:tblStylePr w:type="band1Vert">
      <w:tblPr/>
      <w:tcPr>
        <w:shd w:val="clear" w:color="auto" w:fill="FAE0CB" w:themeFill="accent2" w:themeFillTint="3F"/>
      </w:tcPr>
    </w:tblStylePr>
    <w:tblStylePr w:type="band1Horz">
      <w:tblPr/>
      <w:tcPr>
        <w:tcBorders>
          <w:insideH w:val="nil"/>
          <w:insideV w:val="nil"/>
        </w:tcBorders>
        <w:shd w:val="clear" w:color="auto" w:fill="FAE0CB" w:themeFill="accent2" w:themeFillTint="3F"/>
      </w:tcPr>
    </w:tblStylePr>
    <w:tblStylePr w:type="band2Horz">
      <w:tblPr/>
      <w:tcPr>
        <w:tcBorders>
          <w:insideH w:val="nil"/>
          <w:insideV w:val="nil"/>
        </w:tcBorders>
      </w:tcPr>
    </w:tblStylePr>
  </w:style>
  <w:style w:type="table" w:styleId="58">
    <w:name w:val="Medium Shading 1 Accent 3"/>
    <w:basedOn w:val="32"/>
    <w:qFormat/>
    <w:uiPriority w:val="63"/>
    <w:pPr>
      <w:spacing w:after="0" w:line="240" w:lineRule="auto"/>
    </w:pPr>
    <w:tblPr>
      <w:tblBorders>
        <w:top w:val="single" w:color="FDCF39" w:themeColor="accent3" w:themeTint="BF" w:sz="8" w:space="0"/>
        <w:left w:val="single" w:color="FDCF39" w:themeColor="accent3" w:themeTint="BF" w:sz="8" w:space="0"/>
        <w:bottom w:val="single" w:color="FDCF39" w:themeColor="accent3" w:themeTint="BF" w:sz="8" w:space="0"/>
        <w:right w:val="single" w:color="FDCF39" w:themeColor="accent3" w:themeTint="BF" w:sz="8" w:space="0"/>
        <w:insideH w:val="single" w:color="FDCF39" w:themeColor="accent3"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FDCF39" w:themeColor="accent3" w:themeTint="BF" w:sz="8" w:space="0"/>
          <w:left w:val="single" w:color="FDCF39" w:themeColor="accent3" w:themeTint="BF" w:sz="8" w:space="0"/>
          <w:bottom w:val="single" w:color="FDCF39" w:themeColor="accent3" w:themeTint="BF" w:sz="8" w:space="0"/>
          <w:right w:val="single" w:color="FDCF39" w:themeColor="accent3" w:themeTint="BF" w:sz="8" w:space="0"/>
          <w:insideH w:val="nil"/>
          <w:insideV w:val="nil"/>
        </w:tcBorders>
        <w:shd w:val="clear" w:color="auto" w:fill="F2BA02" w:themeFill="accent3"/>
      </w:tcPr>
    </w:tblStylePr>
    <w:tblStylePr w:type="lastRow">
      <w:pPr>
        <w:spacing w:before="0" w:after="0" w:line="240" w:lineRule="auto"/>
      </w:pPr>
      <w:rPr>
        <w:b/>
        <w:bCs/>
      </w:rPr>
      <w:tblPr/>
      <w:tcPr>
        <w:tcBorders>
          <w:top w:val="double" w:color="FDCF39" w:themeColor="accent3" w:themeTint="BF" w:sz="6" w:space="0"/>
          <w:left w:val="single" w:color="FDCF39" w:themeColor="accent3" w:themeTint="BF" w:sz="8" w:space="0"/>
          <w:bottom w:val="single" w:color="FDCF39" w:themeColor="accent3" w:themeTint="BF" w:sz="8" w:space="0"/>
          <w:right w:val="single" w:color="FDCF39" w:themeColor="accent3" w:themeTint="BF" w:sz="8" w:space="0"/>
          <w:insideH w:val="nil"/>
          <w:insideV w:val="nil"/>
        </w:tcBorders>
      </w:tcPr>
    </w:tblStylePr>
    <w:tblStylePr w:type="firstCol">
      <w:rPr>
        <w:b/>
        <w:bCs/>
      </w:rPr>
    </w:tblStylePr>
    <w:tblStylePr w:type="lastCol">
      <w:rPr>
        <w:b/>
        <w:bCs/>
      </w:rPr>
    </w:tblStylePr>
    <w:tblStylePr w:type="band1Vert">
      <w:tblPr/>
      <w:tcPr>
        <w:shd w:val="clear" w:color="auto" w:fill="FEEFBD" w:themeFill="accent3" w:themeFillTint="3F"/>
      </w:tcPr>
    </w:tblStylePr>
    <w:tblStylePr w:type="band1Horz">
      <w:tblPr/>
      <w:tcPr>
        <w:tcBorders>
          <w:insideH w:val="nil"/>
          <w:insideV w:val="nil"/>
        </w:tcBorders>
        <w:shd w:val="clear" w:color="auto" w:fill="FEEFBD" w:themeFill="accent3" w:themeFillTint="3F"/>
      </w:tcPr>
    </w:tblStylePr>
    <w:tblStylePr w:type="band2Horz">
      <w:tblPr/>
      <w:tcPr>
        <w:tcBorders>
          <w:insideH w:val="nil"/>
          <w:insideV w:val="nil"/>
        </w:tcBorders>
      </w:tcPr>
    </w:tblStylePr>
  </w:style>
  <w:style w:type="table" w:styleId="59">
    <w:name w:val="Medium Shading 1 Accent 4"/>
    <w:basedOn w:val="32"/>
    <w:qFormat/>
    <w:uiPriority w:val="63"/>
    <w:pPr>
      <w:spacing w:after="0" w:line="240" w:lineRule="auto"/>
    </w:pPr>
    <w:tblPr>
      <w:tblBorders>
        <w:top w:val="single" w:color="97CD71" w:themeColor="accent4" w:themeTint="BF" w:sz="8" w:space="0"/>
        <w:left w:val="single" w:color="97CD71" w:themeColor="accent4" w:themeTint="BF" w:sz="8" w:space="0"/>
        <w:bottom w:val="single" w:color="97CD71" w:themeColor="accent4" w:themeTint="BF" w:sz="8" w:space="0"/>
        <w:right w:val="single" w:color="97CD71" w:themeColor="accent4" w:themeTint="BF" w:sz="8" w:space="0"/>
        <w:insideH w:val="single" w:color="97CD71" w:themeColor="accent4"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97CD71" w:themeColor="accent4" w:themeTint="BF" w:sz="8" w:space="0"/>
          <w:left w:val="single" w:color="97CD71" w:themeColor="accent4" w:themeTint="BF" w:sz="8" w:space="0"/>
          <w:bottom w:val="single" w:color="97CD71" w:themeColor="accent4" w:themeTint="BF" w:sz="8" w:space="0"/>
          <w:right w:val="single" w:color="97CD71" w:themeColor="accent4" w:themeTint="BF" w:sz="8" w:space="0"/>
          <w:insideH w:val="nil"/>
          <w:insideV w:val="nil"/>
        </w:tcBorders>
        <w:shd w:val="clear" w:color="auto" w:fill="75BD42" w:themeFill="accent4"/>
      </w:tcPr>
    </w:tblStylePr>
    <w:tblStylePr w:type="lastRow">
      <w:pPr>
        <w:spacing w:before="0" w:after="0" w:line="240" w:lineRule="auto"/>
      </w:pPr>
      <w:rPr>
        <w:b/>
        <w:bCs/>
      </w:rPr>
      <w:tblPr/>
      <w:tcPr>
        <w:tcBorders>
          <w:top w:val="double" w:color="97CD71" w:themeColor="accent4" w:themeTint="BF" w:sz="6" w:space="0"/>
          <w:left w:val="single" w:color="97CD71" w:themeColor="accent4" w:themeTint="BF" w:sz="8" w:space="0"/>
          <w:bottom w:val="single" w:color="97CD71" w:themeColor="accent4" w:themeTint="BF" w:sz="8" w:space="0"/>
          <w:right w:val="single" w:color="97CD71" w:themeColor="accent4" w:themeTint="BF" w:sz="8" w:space="0"/>
          <w:insideH w:val="nil"/>
          <w:insideV w:val="nil"/>
        </w:tcBorders>
      </w:tcPr>
    </w:tblStylePr>
    <w:tblStylePr w:type="firstCol">
      <w:rPr>
        <w:b/>
        <w:bCs/>
      </w:rPr>
    </w:tblStylePr>
    <w:tblStylePr w:type="lastCol">
      <w:rPr>
        <w:b/>
        <w:bCs/>
      </w:rPr>
    </w:tblStylePr>
    <w:tblStylePr w:type="band1Vert">
      <w:tblPr/>
      <w:tcPr>
        <w:shd w:val="clear" w:color="auto" w:fill="DCEED0" w:themeFill="accent4" w:themeFillTint="3F"/>
      </w:tcPr>
    </w:tblStylePr>
    <w:tblStylePr w:type="band1Horz">
      <w:tblPr/>
      <w:tcPr>
        <w:tcBorders>
          <w:insideH w:val="nil"/>
          <w:insideV w:val="nil"/>
        </w:tcBorders>
        <w:shd w:val="clear" w:color="auto" w:fill="DCEED0" w:themeFill="accent4" w:themeFillTint="3F"/>
      </w:tcPr>
    </w:tblStylePr>
    <w:tblStylePr w:type="band2Horz">
      <w:tblPr/>
      <w:tcPr>
        <w:tcBorders>
          <w:insideH w:val="nil"/>
          <w:insideV w:val="nil"/>
        </w:tcBorders>
      </w:tcPr>
    </w:tblStylePr>
  </w:style>
  <w:style w:type="table" w:styleId="60">
    <w:name w:val="Medium Shading 1 Accent 5"/>
    <w:basedOn w:val="32"/>
    <w:qFormat/>
    <w:uiPriority w:val="63"/>
    <w:pPr>
      <w:spacing w:after="0" w:line="240" w:lineRule="auto"/>
    </w:pPr>
    <w:tblPr>
      <w:tblBorders>
        <w:top w:val="single" w:color="5DD6CC" w:themeColor="accent5" w:themeTint="BF" w:sz="8" w:space="0"/>
        <w:left w:val="single" w:color="5DD6CC" w:themeColor="accent5" w:themeTint="BF" w:sz="8" w:space="0"/>
        <w:bottom w:val="single" w:color="5DD6CC" w:themeColor="accent5" w:themeTint="BF" w:sz="8" w:space="0"/>
        <w:right w:val="single" w:color="5DD6CC" w:themeColor="accent5" w:themeTint="BF" w:sz="8" w:space="0"/>
        <w:insideH w:val="single" w:color="5DD6CC" w:themeColor="accent5"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5DD6CC" w:themeColor="accent5" w:themeTint="BF" w:sz="8" w:space="0"/>
          <w:left w:val="single" w:color="5DD6CC" w:themeColor="accent5" w:themeTint="BF" w:sz="8" w:space="0"/>
          <w:bottom w:val="single" w:color="5DD6CC" w:themeColor="accent5" w:themeTint="BF" w:sz="8" w:space="0"/>
          <w:right w:val="single" w:color="5DD6CC" w:themeColor="accent5" w:themeTint="BF" w:sz="8" w:space="0"/>
          <w:insideH w:val="nil"/>
          <w:insideV w:val="nil"/>
        </w:tcBorders>
        <w:shd w:val="clear" w:color="auto" w:fill="30C0B4" w:themeFill="accent5"/>
      </w:tcPr>
    </w:tblStylePr>
    <w:tblStylePr w:type="lastRow">
      <w:pPr>
        <w:spacing w:before="0" w:after="0" w:line="240" w:lineRule="auto"/>
      </w:pPr>
      <w:rPr>
        <w:b/>
        <w:bCs/>
      </w:rPr>
      <w:tblPr/>
      <w:tcPr>
        <w:tcBorders>
          <w:top w:val="double" w:color="5DD6CC" w:themeColor="accent5" w:themeTint="BF" w:sz="6" w:space="0"/>
          <w:left w:val="single" w:color="5DD6CC" w:themeColor="accent5" w:themeTint="BF" w:sz="8" w:space="0"/>
          <w:bottom w:val="single" w:color="5DD6CC" w:themeColor="accent5" w:themeTint="BF" w:sz="8" w:space="0"/>
          <w:right w:val="single" w:color="5DD6CC" w:themeColor="accent5" w:themeTint="BF" w:sz="8" w:space="0"/>
          <w:insideH w:val="nil"/>
          <w:insideV w:val="nil"/>
        </w:tcBorders>
      </w:tcPr>
    </w:tblStylePr>
    <w:tblStylePr w:type="firstCol">
      <w:rPr>
        <w:b/>
        <w:bCs/>
      </w:rPr>
    </w:tblStylePr>
    <w:tblStylePr w:type="lastCol">
      <w:rPr>
        <w:b/>
        <w:bCs/>
      </w:rPr>
    </w:tblStylePr>
    <w:tblStylePr w:type="band1Vert">
      <w:tblPr/>
      <w:tcPr>
        <w:shd w:val="clear" w:color="auto" w:fill="C9F1EE" w:themeFill="accent5" w:themeFillTint="3F"/>
      </w:tcPr>
    </w:tblStylePr>
    <w:tblStylePr w:type="band1Horz">
      <w:tblPr/>
      <w:tcPr>
        <w:tcBorders>
          <w:insideH w:val="nil"/>
          <w:insideV w:val="nil"/>
        </w:tcBorders>
        <w:shd w:val="clear" w:color="auto" w:fill="C9F1EE" w:themeFill="accent5" w:themeFillTint="3F"/>
      </w:tcPr>
    </w:tblStylePr>
    <w:tblStylePr w:type="band2Horz">
      <w:tblPr/>
      <w:tcPr>
        <w:tcBorders>
          <w:insideH w:val="nil"/>
          <w:insideV w:val="nil"/>
        </w:tcBorders>
      </w:tcPr>
    </w:tblStylePr>
  </w:style>
  <w:style w:type="table" w:styleId="61">
    <w:name w:val="Medium Shading 1 Accent 6"/>
    <w:basedOn w:val="32"/>
    <w:qFormat/>
    <w:uiPriority w:val="63"/>
    <w:pPr>
      <w:spacing w:after="0" w:line="240" w:lineRule="auto"/>
    </w:pPr>
    <w:tblPr>
      <w:tblBorders>
        <w:top w:val="single" w:color="EB7886" w:themeColor="accent6" w:themeTint="BF" w:sz="8" w:space="0"/>
        <w:left w:val="single" w:color="EB7886" w:themeColor="accent6" w:themeTint="BF" w:sz="8" w:space="0"/>
        <w:bottom w:val="single" w:color="EB7886" w:themeColor="accent6" w:themeTint="BF" w:sz="8" w:space="0"/>
        <w:right w:val="single" w:color="EB7886" w:themeColor="accent6" w:themeTint="BF" w:sz="8" w:space="0"/>
        <w:insideH w:val="single" w:color="EB7886" w:themeColor="accent6"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EB7886" w:themeColor="accent6" w:themeTint="BF" w:sz="8" w:space="0"/>
          <w:left w:val="single" w:color="EB7886" w:themeColor="accent6" w:themeTint="BF" w:sz="8" w:space="0"/>
          <w:bottom w:val="single" w:color="EB7886" w:themeColor="accent6" w:themeTint="BF" w:sz="8" w:space="0"/>
          <w:right w:val="single" w:color="EB7886" w:themeColor="accent6" w:themeTint="BF" w:sz="8" w:space="0"/>
          <w:insideH w:val="nil"/>
          <w:insideV w:val="nil"/>
        </w:tcBorders>
        <w:shd w:val="clear" w:color="auto" w:fill="E54C5E" w:themeFill="accent6"/>
      </w:tcPr>
    </w:tblStylePr>
    <w:tblStylePr w:type="lastRow">
      <w:pPr>
        <w:spacing w:before="0" w:after="0" w:line="240" w:lineRule="auto"/>
      </w:pPr>
      <w:rPr>
        <w:b/>
        <w:bCs/>
      </w:rPr>
      <w:tblPr/>
      <w:tcPr>
        <w:tcBorders>
          <w:top w:val="double" w:color="EB7886" w:themeColor="accent6" w:themeTint="BF" w:sz="6" w:space="0"/>
          <w:left w:val="single" w:color="EB7886" w:themeColor="accent6" w:themeTint="BF" w:sz="8" w:space="0"/>
          <w:bottom w:val="single" w:color="EB7886" w:themeColor="accent6" w:themeTint="BF" w:sz="8" w:space="0"/>
          <w:right w:val="single" w:color="EB7886" w:themeColor="accent6" w:themeTint="BF" w:sz="8" w:space="0"/>
          <w:insideH w:val="nil"/>
          <w:insideV w:val="nil"/>
        </w:tcBorders>
      </w:tcPr>
    </w:tblStylePr>
    <w:tblStylePr w:type="firstCol">
      <w:rPr>
        <w:b/>
        <w:bCs/>
      </w:rPr>
    </w:tblStylePr>
    <w:tblStylePr w:type="lastCol">
      <w:rPr>
        <w:b/>
        <w:bCs/>
      </w:rPr>
    </w:tblStylePr>
    <w:tblStylePr w:type="band1Vert">
      <w:tblPr/>
      <w:tcPr>
        <w:shd w:val="clear" w:color="auto" w:fill="F8D2D7" w:themeFill="accent6" w:themeFillTint="3F"/>
      </w:tcPr>
    </w:tblStylePr>
    <w:tblStylePr w:type="band1Horz">
      <w:tblPr/>
      <w:tcPr>
        <w:tcBorders>
          <w:insideH w:val="nil"/>
          <w:insideV w:val="nil"/>
        </w:tcBorders>
        <w:shd w:val="clear" w:color="auto" w:fill="F8D2D7" w:themeFill="accent6" w:themeFillTint="3F"/>
      </w:tcPr>
    </w:tblStylePr>
    <w:tblStylePr w:type="band2Horz">
      <w:tblPr/>
      <w:tcPr>
        <w:tcBorders>
          <w:insideH w:val="nil"/>
          <w:insideV w:val="nil"/>
        </w:tcBorders>
      </w:tcPr>
    </w:tblStylePr>
  </w:style>
  <w:style w:type="table" w:styleId="62">
    <w:name w:val="Medium Shading 2"/>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000000" w:themeFill="tex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3">
    <w:name w:val="Medium Shading 2 Accent 1"/>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874CB" w:themeFill="accen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874CB" w:themeFill="accen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874CB" w:themeFill="accen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4">
    <w:name w:val="Medium Shading 2 Accent 2"/>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EE822F" w:themeFill="accent2"/>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EE822F" w:themeFill="accent2"/>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EE822F" w:themeFill="accent2"/>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5">
    <w:name w:val="Medium Shading 2 Accent 3"/>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F2BA02" w:themeFill="accent3"/>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F2BA02" w:themeFill="accent3"/>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F2BA02" w:themeFill="accent3"/>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6">
    <w:name w:val="Medium Shading 2 Accent 4"/>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75BD42" w:themeFill="accent4"/>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75BD42" w:themeFill="accent4"/>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75BD42" w:themeFill="accent4"/>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7">
    <w:name w:val="Medium Shading 2 Accent 5"/>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30C0B4" w:themeFill="accent5"/>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30C0B4" w:themeFill="accent5"/>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30C0B4" w:themeFill="accent5"/>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8">
    <w:name w:val="Medium Shading 2 Accent 6"/>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E54C5E" w:themeFill="accent6"/>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E54C5E" w:themeFill="accent6"/>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E54C5E" w:themeFill="accent6"/>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9">
    <w:name w:val="Medium List 1"/>
    <w:basedOn w:val="32"/>
    <w:qFormat/>
    <w:uiPriority w:val="65"/>
    <w:pPr>
      <w:spacing w:after="0" w:line="240" w:lineRule="auto"/>
    </w:pPr>
    <w:rPr>
      <w:color w:val="000000" w:themeColor="text1"/>
      <w14:textFill>
        <w14:solidFill>
          <w14:schemeClr w14:val="tx1"/>
        </w14:solidFill>
      </w14:textFill>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000000" w:themeColor="text1" w:sz="8" w:space="0"/>
        </w:tcBorders>
      </w:tcPr>
    </w:tblStylePr>
    <w:tblStylePr w:type="lastRow">
      <w:rPr>
        <w:b/>
        <w:bCs/>
        <w:color w:val="44546A" w:themeColor="text2"/>
        <w14:textFill>
          <w14:solidFill>
            <w14:schemeClr w14:val="tx2"/>
          </w14:solidFill>
        </w14:textFill>
      </w:rPr>
      <w:tblPr/>
      <w:tcPr>
        <w:tcBorders>
          <w:top w:val="single" w:color="000000" w:themeColor="text1" w:sz="8" w:space="0"/>
          <w:bottom w:val="single" w:color="000000" w:themeColor="text1" w:sz="8" w:space="0"/>
        </w:tcBorders>
      </w:tcPr>
    </w:tblStylePr>
    <w:tblStylePr w:type="firstCol">
      <w:rPr>
        <w:b/>
        <w:bCs/>
      </w:rPr>
    </w:tblStylePr>
    <w:tblStylePr w:type="lastCol">
      <w:rPr>
        <w:b/>
        <w:bCs/>
      </w:rPr>
      <w:tblPr/>
      <w:tcPr>
        <w:tcBorders>
          <w:top w:val="single" w:color="000000" w:themeColor="text1" w:sz="8" w:space="0"/>
          <w:bottom w:val="single" w:color="000000" w:themeColor="text1" w:sz="8" w:space="0"/>
        </w:tcBorders>
      </w:tcPr>
    </w:tblStylePr>
    <w:tblStylePr w:type="band1Vert">
      <w:tblPr/>
      <w:tcPr>
        <w:shd w:val="clear" w:color="auto" w:fill="BFBFBF" w:themeFill="text1" w:themeFillTint="3F"/>
      </w:tcPr>
    </w:tblStylePr>
    <w:tblStylePr w:type="band1Horz">
      <w:tblPr/>
      <w:tcPr>
        <w:shd w:val="clear" w:color="auto" w:fill="BFBFBF" w:themeFill="text1" w:themeFillTint="3F"/>
      </w:tcPr>
    </w:tblStylePr>
  </w:style>
  <w:style w:type="table" w:styleId="70">
    <w:name w:val="Medium List 1 Accent 1"/>
    <w:basedOn w:val="32"/>
    <w:qFormat/>
    <w:uiPriority w:val="65"/>
    <w:pPr>
      <w:spacing w:after="0" w:line="240" w:lineRule="auto"/>
    </w:pPr>
    <w:rPr>
      <w:color w:val="000000" w:themeColor="text1"/>
      <w14:textFill>
        <w14:solidFill>
          <w14:schemeClr w14:val="tx1"/>
        </w14:solidFill>
      </w14:textFill>
    </w:rPr>
    <w:tblPr>
      <w:tblBorders>
        <w:top w:val="single" w:color="4874CB" w:themeColor="accent1" w:sz="8" w:space="0"/>
        <w:bottom w:val="single" w:color="4874CB" w:themeColor="accen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874CB" w:themeColor="accent1" w:sz="8" w:space="0"/>
        </w:tcBorders>
      </w:tcPr>
    </w:tblStylePr>
    <w:tblStylePr w:type="lastRow">
      <w:rPr>
        <w:b/>
        <w:bCs/>
        <w:color w:val="44546A" w:themeColor="text2"/>
        <w14:textFill>
          <w14:solidFill>
            <w14:schemeClr w14:val="tx2"/>
          </w14:solidFill>
        </w14:textFill>
      </w:rPr>
      <w:tblPr/>
      <w:tcPr>
        <w:tcBorders>
          <w:top w:val="single" w:color="4874CB" w:themeColor="accent1" w:sz="8" w:space="0"/>
          <w:bottom w:val="single" w:color="4874CB" w:themeColor="accent1" w:sz="8" w:space="0"/>
        </w:tcBorders>
      </w:tcPr>
    </w:tblStylePr>
    <w:tblStylePr w:type="firstCol">
      <w:rPr>
        <w:b/>
        <w:bCs/>
      </w:rPr>
    </w:tblStylePr>
    <w:tblStylePr w:type="lastCol">
      <w:rPr>
        <w:b/>
        <w:bCs/>
      </w:rPr>
      <w:tblPr/>
      <w:tcPr>
        <w:tcBorders>
          <w:top w:val="single" w:color="4874CB" w:themeColor="accent1" w:sz="8" w:space="0"/>
          <w:bottom w:val="single" w:color="4874CB" w:themeColor="accent1" w:sz="8" w:space="0"/>
        </w:tcBorders>
      </w:tcPr>
    </w:tblStylePr>
    <w:tblStylePr w:type="band1Vert">
      <w:tblPr/>
      <w:tcPr>
        <w:shd w:val="clear" w:color="auto" w:fill="D1DCF2" w:themeFill="accent1" w:themeFillTint="3F"/>
      </w:tcPr>
    </w:tblStylePr>
    <w:tblStylePr w:type="band1Horz">
      <w:tblPr/>
      <w:tcPr>
        <w:shd w:val="clear" w:color="auto" w:fill="D1DCF2" w:themeFill="accent1" w:themeFillTint="3F"/>
      </w:tcPr>
    </w:tblStylePr>
  </w:style>
  <w:style w:type="table" w:styleId="71">
    <w:name w:val="Medium List 1 Accent 2"/>
    <w:basedOn w:val="32"/>
    <w:qFormat/>
    <w:uiPriority w:val="65"/>
    <w:pPr>
      <w:spacing w:after="0" w:line="240" w:lineRule="auto"/>
    </w:pPr>
    <w:rPr>
      <w:color w:val="000000" w:themeColor="text1"/>
      <w14:textFill>
        <w14:solidFill>
          <w14:schemeClr w14:val="tx1"/>
        </w14:solidFill>
      </w14:textFill>
    </w:rPr>
    <w:tblPr>
      <w:tblBorders>
        <w:top w:val="single" w:color="EE822F" w:themeColor="accent2" w:sz="8" w:space="0"/>
        <w:bottom w:val="single" w:color="EE822F" w:themeColor="accent2"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EE822F" w:themeColor="accent2" w:sz="8" w:space="0"/>
        </w:tcBorders>
      </w:tcPr>
    </w:tblStylePr>
    <w:tblStylePr w:type="lastRow">
      <w:rPr>
        <w:b/>
        <w:bCs/>
        <w:color w:val="44546A" w:themeColor="text2"/>
        <w14:textFill>
          <w14:solidFill>
            <w14:schemeClr w14:val="tx2"/>
          </w14:solidFill>
        </w14:textFill>
      </w:rPr>
      <w:tblPr/>
      <w:tcPr>
        <w:tcBorders>
          <w:top w:val="single" w:color="EE822F" w:themeColor="accent2" w:sz="8" w:space="0"/>
          <w:bottom w:val="single" w:color="EE822F" w:themeColor="accent2" w:sz="8" w:space="0"/>
        </w:tcBorders>
      </w:tcPr>
    </w:tblStylePr>
    <w:tblStylePr w:type="firstCol">
      <w:rPr>
        <w:b/>
        <w:bCs/>
      </w:rPr>
    </w:tblStylePr>
    <w:tblStylePr w:type="lastCol">
      <w:rPr>
        <w:b/>
        <w:bCs/>
      </w:rPr>
      <w:tblPr/>
      <w:tcPr>
        <w:tcBorders>
          <w:top w:val="single" w:color="EE822F" w:themeColor="accent2" w:sz="8" w:space="0"/>
          <w:bottom w:val="single" w:color="EE822F" w:themeColor="accent2" w:sz="8" w:space="0"/>
        </w:tcBorders>
      </w:tcPr>
    </w:tblStylePr>
    <w:tblStylePr w:type="band1Vert">
      <w:tblPr/>
      <w:tcPr>
        <w:shd w:val="clear" w:color="auto" w:fill="FAE0CB" w:themeFill="accent2" w:themeFillTint="3F"/>
      </w:tcPr>
    </w:tblStylePr>
    <w:tblStylePr w:type="band1Horz">
      <w:tblPr/>
      <w:tcPr>
        <w:shd w:val="clear" w:color="auto" w:fill="FAE0CB" w:themeFill="accent2" w:themeFillTint="3F"/>
      </w:tcPr>
    </w:tblStylePr>
  </w:style>
  <w:style w:type="table" w:styleId="72">
    <w:name w:val="Medium List 1 Accent 3"/>
    <w:basedOn w:val="32"/>
    <w:qFormat/>
    <w:uiPriority w:val="65"/>
    <w:pPr>
      <w:spacing w:after="0" w:line="240" w:lineRule="auto"/>
    </w:pPr>
    <w:rPr>
      <w:color w:val="000000" w:themeColor="text1"/>
      <w14:textFill>
        <w14:solidFill>
          <w14:schemeClr w14:val="tx1"/>
        </w14:solidFill>
      </w14:textFill>
    </w:rPr>
    <w:tblPr>
      <w:tblBorders>
        <w:top w:val="single" w:color="F2BA02" w:themeColor="accent3" w:sz="8" w:space="0"/>
        <w:bottom w:val="single" w:color="F2BA02" w:themeColor="accent3"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F2BA02" w:themeColor="accent3" w:sz="8" w:space="0"/>
        </w:tcBorders>
      </w:tcPr>
    </w:tblStylePr>
    <w:tblStylePr w:type="lastRow">
      <w:rPr>
        <w:b/>
        <w:bCs/>
        <w:color w:val="44546A" w:themeColor="text2"/>
        <w14:textFill>
          <w14:solidFill>
            <w14:schemeClr w14:val="tx2"/>
          </w14:solidFill>
        </w14:textFill>
      </w:rPr>
      <w:tblPr/>
      <w:tcPr>
        <w:tcBorders>
          <w:top w:val="single" w:color="F2BA02" w:themeColor="accent3" w:sz="8" w:space="0"/>
          <w:bottom w:val="single" w:color="F2BA02" w:themeColor="accent3" w:sz="8" w:space="0"/>
        </w:tcBorders>
      </w:tcPr>
    </w:tblStylePr>
    <w:tblStylePr w:type="firstCol">
      <w:rPr>
        <w:b/>
        <w:bCs/>
      </w:rPr>
    </w:tblStylePr>
    <w:tblStylePr w:type="lastCol">
      <w:rPr>
        <w:b/>
        <w:bCs/>
      </w:rPr>
      <w:tblPr/>
      <w:tcPr>
        <w:tcBorders>
          <w:top w:val="single" w:color="F2BA02" w:themeColor="accent3" w:sz="8" w:space="0"/>
          <w:bottom w:val="single" w:color="F2BA02" w:themeColor="accent3" w:sz="8" w:space="0"/>
        </w:tcBorders>
      </w:tcPr>
    </w:tblStylePr>
    <w:tblStylePr w:type="band1Vert">
      <w:tblPr/>
      <w:tcPr>
        <w:shd w:val="clear" w:color="auto" w:fill="FEEFBD" w:themeFill="accent3" w:themeFillTint="3F"/>
      </w:tcPr>
    </w:tblStylePr>
    <w:tblStylePr w:type="band1Horz">
      <w:tblPr/>
      <w:tcPr>
        <w:shd w:val="clear" w:color="auto" w:fill="FEEFBD" w:themeFill="accent3" w:themeFillTint="3F"/>
      </w:tcPr>
    </w:tblStylePr>
  </w:style>
  <w:style w:type="table" w:styleId="73">
    <w:name w:val="Medium List 1 Accent 4"/>
    <w:basedOn w:val="32"/>
    <w:qFormat/>
    <w:uiPriority w:val="65"/>
    <w:pPr>
      <w:spacing w:after="0" w:line="240" w:lineRule="auto"/>
    </w:pPr>
    <w:rPr>
      <w:color w:val="000000" w:themeColor="text1"/>
      <w14:textFill>
        <w14:solidFill>
          <w14:schemeClr w14:val="tx1"/>
        </w14:solidFill>
      </w14:textFill>
    </w:rPr>
    <w:tblPr>
      <w:tblBorders>
        <w:top w:val="single" w:color="75BD42" w:themeColor="accent4" w:sz="8" w:space="0"/>
        <w:bottom w:val="single" w:color="75BD42" w:themeColor="accent4"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75BD42" w:themeColor="accent4" w:sz="8" w:space="0"/>
        </w:tcBorders>
      </w:tcPr>
    </w:tblStylePr>
    <w:tblStylePr w:type="lastRow">
      <w:rPr>
        <w:b/>
        <w:bCs/>
        <w:color w:val="44546A" w:themeColor="text2"/>
        <w14:textFill>
          <w14:solidFill>
            <w14:schemeClr w14:val="tx2"/>
          </w14:solidFill>
        </w14:textFill>
      </w:rPr>
      <w:tblPr/>
      <w:tcPr>
        <w:tcBorders>
          <w:top w:val="single" w:color="75BD42" w:themeColor="accent4" w:sz="8" w:space="0"/>
          <w:bottom w:val="single" w:color="75BD42" w:themeColor="accent4" w:sz="8" w:space="0"/>
        </w:tcBorders>
      </w:tcPr>
    </w:tblStylePr>
    <w:tblStylePr w:type="firstCol">
      <w:rPr>
        <w:b/>
        <w:bCs/>
      </w:rPr>
    </w:tblStylePr>
    <w:tblStylePr w:type="lastCol">
      <w:rPr>
        <w:b/>
        <w:bCs/>
      </w:rPr>
      <w:tblPr/>
      <w:tcPr>
        <w:tcBorders>
          <w:top w:val="single" w:color="75BD42" w:themeColor="accent4" w:sz="8" w:space="0"/>
          <w:bottom w:val="single" w:color="75BD42" w:themeColor="accent4" w:sz="8" w:space="0"/>
        </w:tcBorders>
      </w:tcPr>
    </w:tblStylePr>
    <w:tblStylePr w:type="band1Vert">
      <w:tblPr/>
      <w:tcPr>
        <w:shd w:val="clear" w:color="auto" w:fill="DCEED0" w:themeFill="accent4" w:themeFillTint="3F"/>
      </w:tcPr>
    </w:tblStylePr>
    <w:tblStylePr w:type="band1Horz">
      <w:tblPr/>
      <w:tcPr>
        <w:shd w:val="clear" w:color="auto" w:fill="DCEED0" w:themeFill="accent4" w:themeFillTint="3F"/>
      </w:tcPr>
    </w:tblStylePr>
  </w:style>
  <w:style w:type="table" w:styleId="74">
    <w:name w:val="Medium List 1 Accent 5"/>
    <w:basedOn w:val="32"/>
    <w:qFormat/>
    <w:uiPriority w:val="65"/>
    <w:pPr>
      <w:spacing w:after="0" w:line="240" w:lineRule="auto"/>
    </w:pPr>
    <w:rPr>
      <w:color w:val="000000" w:themeColor="text1"/>
      <w14:textFill>
        <w14:solidFill>
          <w14:schemeClr w14:val="tx1"/>
        </w14:solidFill>
      </w14:textFill>
    </w:rPr>
    <w:tblPr>
      <w:tblBorders>
        <w:top w:val="single" w:color="30C0B4" w:themeColor="accent5" w:sz="8" w:space="0"/>
        <w:bottom w:val="single" w:color="30C0B4" w:themeColor="accent5"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30C0B4" w:themeColor="accent5" w:sz="8" w:space="0"/>
        </w:tcBorders>
      </w:tcPr>
    </w:tblStylePr>
    <w:tblStylePr w:type="lastRow">
      <w:rPr>
        <w:b/>
        <w:bCs/>
        <w:color w:val="44546A" w:themeColor="text2"/>
        <w14:textFill>
          <w14:solidFill>
            <w14:schemeClr w14:val="tx2"/>
          </w14:solidFill>
        </w14:textFill>
      </w:rPr>
      <w:tblPr/>
      <w:tcPr>
        <w:tcBorders>
          <w:top w:val="single" w:color="30C0B4" w:themeColor="accent5" w:sz="8" w:space="0"/>
          <w:bottom w:val="single" w:color="30C0B4" w:themeColor="accent5" w:sz="8" w:space="0"/>
        </w:tcBorders>
      </w:tcPr>
    </w:tblStylePr>
    <w:tblStylePr w:type="firstCol">
      <w:rPr>
        <w:b/>
        <w:bCs/>
      </w:rPr>
    </w:tblStylePr>
    <w:tblStylePr w:type="lastCol">
      <w:rPr>
        <w:b/>
        <w:bCs/>
      </w:rPr>
      <w:tblPr/>
      <w:tcPr>
        <w:tcBorders>
          <w:top w:val="single" w:color="30C0B4" w:themeColor="accent5" w:sz="8" w:space="0"/>
          <w:bottom w:val="single" w:color="30C0B4" w:themeColor="accent5" w:sz="8" w:space="0"/>
        </w:tcBorders>
      </w:tcPr>
    </w:tblStylePr>
    <w:tblStylePr w:type="band1Vert">
      <w:tblPr/>
      <w:tcPr>
        <w:shd w:val="clear" w:color="auto" w:fill="C9F1EE" w:themeFill="accent5" w:themeFillTint="3F"/>
      </w:tcPr>
    </w:tblStylePr>
    <w:tblStylePr w:type="band1Horz">
      <w:tblPr/>
      <w:tcPr>
        <w:shd w:val="clear" w:color="auto" w:fill="C9F1EE" w:themeFill="accent5" w:themeFillTint="3F"/>
      </w:tcPr>
    </w:tblStylePr>
  </w:style>
  <w:style w:type="table" w:styleId="75">
    <w:name w:val="Medium List 1 Accent 6"/>
    <w:basedOn w:val="32"/>
    <w:qFormat/>
    <w:uiPriority w:val="65"/>
    <w:pPr>
      <w:spacing w:after="0" w:line="240" w:lineRule="auto"/>
    </w:pPr>
    <w:rPr>
      <w:color w:val="000000" w:themeColor="text1"/>
      <w14:textFill>
        <w14:solidFill>
          <w14:schemeClr w14:val="tx1"/>
        </w14:solidFill>
      </w14:textFill>
    </w:rPr>
    <w:tblPr>
      <w:tblBorders>
        <w:top w:val="single" w:color="E54C5E" w:themeColor="accent6" w:sz="8" w:space="0"/>
        <w:bottom w:val="single" w:color="E54C5E" w:themeColor="accent6"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E54C5E" w:themeColor="accent6" w:sz="8" w:space="0"/>
        </w:tcBorders>
      </w:tcPr>
    </w:tblStylePr>
    <w:tblStylePr w:type="lastRow">
      <w:rPr>
        <w:b/>
        <w:bCs/>
        <w:color w:val="44546A" w:themeColor="text2"/>
        <w14:textFill>
          <w14:solidFill>
            <w14:schemeClr w14:val="tx2"/>
          </w14:solidFill>
        </w14:textFill>
      </w:rPr>
      <w:tblPr/>
      <w:tcPr>
        <w:tcBorders>
          <w:top w:val="single" w:color="E54C5E" w:themeColor="accent6" w:sz="8" w:space="0"/>
          <w:bottom w:val="single" w:color="E54C5E" w:themeColor="accent6" w:sz="8" w:space="0"/>
        </w:tcBorders>
      </w:tcPr>
    </w:tblStylePr>
    <w:tblStylePr w:type="firstCol">
      <w:rPr>
        <w:b/>
        <w:bCs/>
      </w:rPr>
    </w:tblStylePr>
    <w:tblStylePr w:type="lastCol">
      <w:rPr>
        <w:b/>
        <w:bCs/>
      </w:rPr>
      <w:tblPr/>
      <w:tcPr>
        <w:tcBorders>
          <w:top w:val="single" w:color="E54C5E" w:themeColor="accent6" w:sz="8" w:space="0"/>
          <w:bottom w:val="single" w:color="E54C5E" w:themeColor="accent6" w:sz="8" w:space="0"/>
        </w:tcBorders>
      </w:tcPr>
    </w:tblStylePr>
    <w:tblStylePr w:type="band1Vert">
      <w:tblPr/>
      <w:tcPr>
        <w:shd w:val="clear" w:color="auto" w:fill="F8D2D7" w:themeFill="accent6" w:themeFillTint="3F"/>
      </w:tcPr>
    </w:tblStylePr>
    <w:tblStylePr w:type="band1Horz">
      <w:tblPr/>
      <w:tcPr>
        <w:shd w:val="clear" w:color="auto" w:fill="F8D2D7" w:themeFill="accent6" w:themeFillTint="3F"/>
      </w:tcPr>
    </w:tblStylePr>
  </w:style>
  <w:style w:type="table" w:styleId="76">
    <w:name w:val="Medium List 2"/>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rPr>
        <w:sz w:val="24"/>
        <w:szCs w:val="24"/>
      </w:rPr>
      <w:tblPr/>
      <w:tcPr>
        <w:tcBorders>
          <w:top w:val="nil"/>
          <w:left w:val="nil"/>
          <w:bottom w:val="single" w:color="000000" w:themeColor="text1" w:sz="24" w:space="0"/>
          <w:right w:val="nil"/>
          <w:insideH w:val="nil"/>
          <w:insideV w:val="nil"/>
        </w:tcBorders>
        <w:shd w:val="clear" w:color="auto" w:fill="FFFFFF" w:themeFill="background1"/>
      </w:tcPr>
    </w:tblStylePr>
    <w:tblStylePr w:type="lastRow">
      <w:tblPr/>
      <w:tcPr>
        <w:tcBorders>
          <w:top w:val="single" w:color="000000" w:themeColor="tex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00000" w:themeColor="text1" w:sz="8" w:space="0"/>
          <w:insideH w:val="nil"/>
          <w:insideV w:val="nil"/>
        </w:tcBorders>
        <w:shd w:val="clear" w:color="auto" w:fill="FFFFFF" w:themeFill="background1"/>
      </w:tcPr>
    </w:tblStylePr>
    <w:tblStylePr w:type="lastCol">
      <w:tblPr/>
      <w:tcPr>
        <w:tcBorders>
          <w:top w:val="nil"/>
          <w:left w:val="single" w:color="000000" w:themeColor="tex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top w:val="nil"/>
          <w:bottom w:val="nil"/>
          <w:insideH w:val="nil"/>
          <w:insideV w:val="nil"/>
        </w:tcBorders>
        <w:shd w:val="clear" w:color="auto" w:fill="BFBFBF"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77">
    <w:name w:val="Medium List 2 Accent 1"/>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874CB" w:themeColor="accent1" w:sz="8" w:space="0"/>
        <w:left w:val="single" w:color="4874CB" w:themeColor="accent1" w:sz="8" w:space="0"/>
        <w:bottom w:val="single" w:color="4874CB" w:themeColor="accent1" w:sz="8" w:space="0"/>
        <w:right w:val="single" w:color="4874CB" w:themeColor="accent1" w:sz="8" w:space="0"/>
      </w:tblBorders>
      <w:tblCellMar>
        <w:top w:w="0" w:type="dxa"/>
        <w:left w:w="108" w:type="dxa"/>
        <w:bottom w:w="0" w:type="dxa"/>
        <w:right w:w="108" w:type="dxa"/>
      </w:tblCellMar>
    </w:tblPr>
    <w:tblStylePr w:type="firstRow">
      <w:rPr>
        <w:sz w:val="24"/>
        <w:szCs w:val="24"/>
      </w:rPr>
      <w:tblPr/>
      <w:tcPr>
        <w:tcBorders>
          <w:top w:val="nil"/>
          <w:left w:val="nil"/>
          <w:bottom w:val="single" w:color="4874CB" w:themeColor="accent1" w:sz="24" w:space="0"/>
          <w:right w:val="nil"/>
          <w:insideH w:val="nil"/>
          <w:insideV w:val="nil"/>
        </w:tcBorders>
        <w:shd w:val="clear" w:color="auto" w:fill="FFFFFF" w:themeFill="background1"/>
      </w:tcPr>
    </w:tblStylePr>
    <w:tblStylePr w:type="lastRow">
      <w:tblPr/>
      <w:tcPr>
        <w:tcBorders>
          <w:top w:val="single" w:color="4874CB" w:themeColor="accen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874CB" w:themeColor="accent1" w:sz="8" w:space="0"/>
          <w:insideH w:val="nil"/>
          <w:insideV w:val="nil"/>
        </w:tcBorders>
        <w:shd w:val="clear" w:color="auto" w:fill="FFFFFF" w:themeFill="background1"/>
      </w:tcPr>
    </w:tblStylePr>
    <w:tblStylePr w:type="lastCol">
      <w:tblPr/>
      <w:tcPr>
        <w:tcBorders>
          <w:top w:val="nil"/>
          <w:left w:val="single" w:color="4874CB"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1DCF2" w:themeFill="accent1" w:themeFillTint="3F"/>
      </w:tcPr>
    </w:tblStylePr>
    <w:tblStylePr w:type="band1Horz">
      <w:tblPr/>
      <w:tcPr>
        <w:tcBorders>
          <w:top w:val="nil"/>
          <w:bottom w:val="nil"/>
          <w:insideH w:val="nil"/>
          <w:insideV w:val="nil"/>
        </w:tcBorders>
        <w:shd w:val="clear" w:color="auto" w:fill="D1DC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78">
    <w:name w:val="Medium List 2 Accent 2"/>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EE822F" w:themeColor="accent2" w:sz="8" w:space="0"/>
        <w:left w:val="single" w:color="EE822F" w:themeColor="accent2" w:sz="8" w:space="0"/>
        <w:bottom w:val="single" w:color="EE822F" w:themeColor="accent2" w:sz="8" w:space="0"/>
        <w:right w:val="single" w:color="EE822F" w:themeColor="accent2" w:sz="8" w:space="0"/>
      </w:tblBorders>
      <w:tblCellMar>
        <w:top w:w="0" w:type="dxa"/>
        <w:left w:w="108" w:type="dxa"/>
        <w:bottom w:w="0" w:type="dxa"/>
        <w:right w:w="108" w:type="dxa"/>
      </w:tblCellMar>
    </w:tblPr>
    <w:tblStylePr w:type="firstRow">
      <w:rPr>
        <w:sz w:val="24"/>
        <w:szCs w:val="24"/>
      </w:rPr>
      <w:tblPr/>
      <w:tcPr>
        <w:tcBorders>
          <w:top w:val="nil"/>
          <w:left w:val="nil"/>
          <w:bottom w:val="single" w:color="EE822F" w:themeColor="accent2" w:sz="24" w:space="0"/>
          <w:right w:val="nil"/>
          <w:insideH w:val="nil"/>
          <w:insideV w:val="nil"/>
        </w:tcBorders>
        <w:shd w:val="clear" w:color="auto" w:fill="FFFFFF" w:themeFill="background1"/>
      </w:tcPr>
    </w:tblStylePr>
    <w:tblStylePr w:type="lastRow">
      <w:tblPr/>
      <w:tcPr>
        <w:tcBorders>
          <w:top w:val="single" w:color="EE822F" w:themeColor="accent2"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EE822F" w:themeColor="accent2" w:sz="8" w:space="0"/>
          <w:insideH w:val="nil"/>
          <w:insideV w:val="nil"/>
        </w:tcBorders>
        <w:shd w:val="clear" w:color="auto" w:fill="FFFFFF" w:themeFill="background1"/>
      </w:tcPr>
    </w:tblStylePr>
    <w:tblStylePr w:type="lastCol">
      <w:tblPr/>
      <w:tcPr>
        <w:tcBorders>
          <w:top w:val="nil"/>
          <w:left w:val="single" w:color="EE822F" w:themeColor="accent2"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E0CB" w:themeFill="accent2" w:themeFillTint="3F"/>
      </w:tcPr>
    </w:tblStylePr>
    <w:tblStylePr w:type="band1Horz">
      <w:tblPr/>
      <w:tcPr>
        <w:tcBorders>
          <w:top w:val="nil"/>
          <w:bottom w:val="nil"/>
          <w:insideH w:val="nil"/>
          <w:insideV w:val="nil"/>
        </w:tcBorders>
        <w:shd w:val="clear" w:color="auto" w:fill="FAE0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79">
    <w:name w:val="Medium List 2 Accent 3"/>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2BA02" w:themeColor="accent3" w:sz="8" w:space="0"/>
        <w:left w:val="single" w:color="F2BA02" w:themeColor="accent3" w:sz="8" w:space="0"/>
        <w:bottom w:val="single" w:color="F2BA02" w:themeColor="accent3" w:sz="8" w:space="0"/>
        <w:right w:val="single" w:color="F2BA02" w:themeColor="accent3" w:sz="8" w:space="0"/>
      </w:tblBorders>
      <w:tblCellMar>
        <w:top w:w="0" w:type="dxa"/>
        <w:left w:w="108" w:type="dxa"/>
        <w:bottom w:w="0" w:type="dxa"/>
        <w:right w:w="108" w:type="dxa"/>
      </w:tblCellMar>
    </w:tblPr>
    <w:tblStylePr w:type="firstRow">
      <w:rPr>
        <w:sz w:val="24"/>
        <w:szCs w:val="24"/>
      </w:rPr>
      <w:tblPr/>
      <w:tcPr>
        <w:tcBorders>
          <w:top w:val="nil"/>
          <w:left w:val="nil"/>
          <w:bottom w:val="single" w:color="F2BA02" w:themeColor="accent3" w:sz="24" w:space="0"/>
          <w:right w:val="nil"/>
          <w:insideH w:val="nil"/>
          <w:insideV w:val="nil"/>
        </w:tcBorders>
        <w:shd w:val="clear" w:color="auto" w:fill="FFFFFF" w:themeFill="background1"/>
      </w:tcPr>
    </w:tblStylePr>
    <w:tblStylePr w:type="lastRow">
      <w:tblPr/>
      <w:tcPr>
        <w:tcBorders>
          <w:top w:val="single" w:color="F2BA02" w:themeColor="accent3"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F2BA02" w:themeColor="accent3" w:sz="8" w:space="0"/>
          <w:insideH w:val="nil"/>
          <w:insideV w:val="nil"/>
        </w:tcBorders>
        <w:shd w:val="clear" w:color="auto" w:fill="FFFFFF" w:themeFill="background1"/>
      </w:tcPr>
    </w:tblStylePr>
    <w:tblStylePr w:type="lastCol">
      <w:tblPr/>
      <w:tcPr>
        <w:tcBorders>
          <w:top w:val="nil"/>
          <w:left w:val="single" w:color="F2BA02" w:themeColor="accent3"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EEFBD" w:themeFill="accent3" w:themeFillTint="3F"/>
      </w:tcPr>
    </w:tblStylePr>
    <w:tblStylePr w:type="band1Horz">
      <w:tblPr/>
      <w:tcPr>
        <w:tcBorders>
          <w:top w:val="nil"/>
          <w:bottom w:val="nil"/>
          <w:insideH w:val="nil"/>
          <w:insideV w:val="nil"/>
        </w:tcBorders>
        <w:shd w:val="clear" w:color="auto" w:fill="FEEFBD"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80">
    <w:name w:val="Medium List 2 Accent 4"/>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75BD42" w:themeColor="accent4" w:sz="8" w:space="0"/>
        <w:left w:val="single" w:color="75BD42" w:themeColor="accent4" w:sz="8" w:space="0"/>
        <w:bottom w:val="single" w:color="75BD42" w:themeColor="accent4" w:sz="8" w:space="0"/>
        <w:right w:val="single" w:color="75BD42" w:themeColor="accent4" w:sz="8" w:space="0"/>
      </w:tblBorders>
      <w:tblCellMar>
        <w:top w:w="0" w:type="dxa"/>
        <w:left w:w="108" w:type="dxa"/>
        <w:bottom w:w="0" w:type="dxa"/>
        <w:right w:w="108" w:type="dxa"/>
      </w:tblCellMar>
    </w:tblPr>
    <w:tblStylePr w:type="firstRow">
      <w:rPr>
        <w:sz w:val="24"/>
        <w:szCs w:val="24"/>
      </w:rPr>
      <w:tblPr/>
      <w:tcPr>
        <w:tcBorders>
          <w:top w:val="nil"/>
          <w:left w:val="nil"/>
          <w:bottom w:val="single" w:color="75BD42" w:themeColor="accent4" w:sz="24" w:space="0"/>
          <w:right w:val="nil"/>
          <w:insideH w:val="nil"/>
          <w:insideV w:val="nil"/>
        </w:tcBorders>
        <w:shd w:val="clear" w:color="auto" w:fill="FFFFFF" w:themeFill="background1"/>
      </w:tcPr>
    </w:tblStylePr>
    <w:tblStylePr w:type="lastRow">
      <w:tblPr/>
      <w:tcPr>
        <w:tcBorders>
          <w:top w:val="single" w:color="75BD42" w:themeColor="accent4"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75BD42" w:themeColor="accent4" w:sz="8" w:space="0"/>
          <w:insideH w:val="nil"/>
          <w:insideV w:val="nil"/>
        </w:tcBorders>
        <w:shd w:val="clear" w:color="auto" w:fill="FFFFFF" w:themeFill="background1"/>
      </w:tcPr>
    </w:tblStylePr>
    <w:tblStylePr w:type="lastCol">
      <w:tblPr/>
      <w:tcPr>
        <w:tcBorders>
          <w:top w:val="nil"/>
          <w:left w:val="single" w:color="75BD42" w:themeColor="accent4"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CEED0" w:themeFill="accent4" w:themeFillTint="3F"/>
      </w:tcPr>
    </w:tblStylePr>
    <w:tblStylePr w:type="band1Horz">
      <w:tblPr/>
      <w:tcPr>
        <w:tcBorders>
          <w:top w:val="nil"/>
          <w:bottom w:val="nil"/>
          <w:insideH w:val="nil"/>
          <w:insideV w:val="nil"/>
        </w:tcBorders>
        <w:shd w:val="clear" w:color="auto" w:fill="DCEED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81">
    <w:name w:val="Medium List 2 Accent 5"/>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30C0B4" w:themeColor="accent5" w:sz="8" w:space="0"/>
        <w:left w:val="single" w:color="30C0B4" w:themeColor="accent5" w:sz="8" w:space="0"/>
        <w:bottom w:val="single" w:color="30C0B4" w:themeColor="accent5" w:sz="8" w:space="0"/>
        <w:right w:val="single" w:color="30C0B4" w:themeColor="accent5" w:sz="8" w:space="0"/>
      </w:tblBorders>
      <w:tblCellMar>
        <w:top w:w="0" w:type="dxa"/>
        <w:left w:w="108" w:type="dxa"/>
        <w:bottom w:w="0" w:type="dxa"/>
        <w:right w:w="108" w:type="dxa"/>
      </w:tblCellMar>
    </w:tblPr>
    <w:tblStylePr w:type="firstRow">
      <w:rPr>
        <w:sz w:val="24"/>
        <w:szCs w:val="24"/>
      </w:rPr>
      <w:tblPr/>
      <w:tcPr>
        <w:tcBorders>
          <w:top w:val="nil"/>
          <w:left w:val="nil"/>
          <w:bottom w:val="single" w:color="30C0B4" w:themeColor="accent5" w:sz="24" w:space="0"/>
          <w:right w:val="nil"/>
          <w:insideH w:val="nil"/>
          <w:insideV w:val="nil"/>
        </w:tcBorders>
        <w:shd w:val="clear" w:color="auto" w:fill="FFFFFF" w:themeFill="background1"/>
      </w:tcPr>
    </w:tblStylePr>
    <w:tblStylePr w:type="lastRow">
      <w:tblPr/>
      <w:tcPr>
        <w:tcBorders>
          <w:top w:val="single" w:color="30C0B4" w:themeColor="accent5"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30C0B4" w:themeColor="accent5" w:sz="8" w:space="0"/>
          <w:insideH w:val="nil"/>
          <w:insideV w:val="nil"/>
        </w:tcBorders>
        <w:shd w:val="clear" w:color="auto" w:fill="FFFFFF" w:themeFill="background1"/>
      </w:tcPr>
    </w:tblStylePr>
    <w:tblStylePr w:type="lastCol">
      <w:tblPr/>
      <w:tcPr>
        <w:tcBorders>
          <w:top w:val="nil"/>
          <w:left w:val="single" w:color="30C0B4" w:themeColor="accent5"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9F1EE" w:themeFill="accent5" w:themeFillTint="3F"/>
      </w:tcPr>
    </w:tblStylePr>
    <w:tblStylePr w:type="band1Horz">
      <w:tblPr/>
      <w:tcPr>
        <w:tcBorders>
          <w:top w:val="nil"/>
          <w:bottom w:val="nil"/>
          <w:insideH w:val="nil"/>
          <w:insideV w:val="nil"/>
        </w:tcBorders>
        <w:shd w:val="clear" w:color="auto" w:fill="C9F1EE"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82">
    <w:name w:val="Medium List 2 Accent 6"/>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E54C5E" w:themeColor="accent6" w:sz="8" w:space="0"/>
        <w:left w:val="single" w:color="E54C5E" w:themeColor="accent6" w:sz="8" w:space="0"/>
        <w:bottom w:val="single" w:color="E54C5E" w:themeColor="accent6" w:sz="8" w:space="0"/>
        <w:right w:val="single" w:color="E54C5E" w:themeColor="accent6" w:sz="8" w:space="0"/>
      </w:tblBorders>
      <w:tblCellMar>
        <w:top w:w="0" w:type="dxa"/>
        <w:left w:w="108" w:type="dxa"/>
        <w:bottom w:w="0" w:type="dxa"/>
        <w:right w:w="108" w:type="dxa"/>
      </w:tblCellMar>
    </w:tblPr>
    <w:tblStylePr w:type="firstRow">
      <w:rPr>
        <w:sz w:val="24"/>
        <w:szCs w:val="24"/>
      </w:rPr>
      <w:tblPr/>
      <w:tcPr>
        <w:tcBorders>
          <w:top w:val="nil"/>
          <w:left w:val="nil"/>
          <w:bottom w:val="single" w:color="E54C5E" w:themeColor="accent6" w:sz="24" w:space="0"/>
          <w:right w:val="nil"/>
          <w:insideH w:val="nil"/>
          <w:insideV w:val="nil"/>
        </w:tcBorders>
        <w:shd w:val="clear" w:color="auto" w:fill="FFFFFF" w:themeFill="background1"/>
      </w:tcPr>
    </w:tblStylePr>
    <w:tblStylePr w:type="lastRow">
      <w:tblPr/>
      <w:tcPr>
        <w:tcBorders>
          <w:top w:val="single" w:color="E54C5E" w:themeColor="accent6"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E54C5E" w:themeColor="accent6" w:sz="8" w:space="0"/>
          <w:insideH w:val="nil"/>
          <w:insideV w:val="nil"/>
        </w:tcBorders>
        <w:shd w:val="clear" w:color="auto" w:fill="FFFFFF" w:themeFill="background1"/>
      </w:tcPr>
    </w:tblStylePr>
    <w:tblStylePr w:type="lastCol">
      <w:tblPr/>
      <w:tcPr>
        <w:tcBorders>
          <w:top w:val="nil"/>
          <w:left w:val="single" w:color="E54C5E" w:themeColor="accent6"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8D2D7" w:themeFill="accent6" w:themeFillTint="3F"/>
      </w:tcPr>
    </w:tblStylePr>
    <w:tblStylePr w:type="band1Horz">
      <w:tblPr/>
      <w:tcPr>
        <w:tcBorders>
          <w:top w:val="nil"/>
          <w:bottom w:val="nil"/>
          <w:insideH w:val="nil"/>
          <w:insideV w:val="nil"/>
        </w:tcBorders>
        <w:shd w:val="clear" w:color="auto" w:fill="F8D2D7"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83">
    <w:name w:val="Medium Grid 1"/>
    <w:basedOn w:val="32"/>
    <w:qFormat/>
    <w:uiPriority w:val="67"/>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insideV w:val="single" w:color="3F3F3F" w:themeColor="text1" w:themeTint="BF" w:sz="8" w:space="0"/>
      </w:tblBorders>
      <w:tblCellMar>
        <w:top w:w="0" w:type="dxa"/>
        <w:left w:w="108" w:type="dxa"/>
        <w:bottom w:w="0" w:type="dxa"/>
        <w:right w:w="108" w:type="dxa"/>
      </w:tblCellMar>
    </w:tblPr>
    <w:tcPr>
      <w:shd w:val="clear" w:color="auto" w:fill="BFBFBF" w:themeFill="text1" w:themeFillTint="3F"/>
    </w:tcPr>
    <w:tblStylePr w:type="firstRow">
      <w:rPr>
        <w:b/>
        <w:bCs/>
      </w:rPr>
    </w:tblStylePr>
    <w:tblStylePr w:type="lastRow">
      <w:rPr>
        <w:b/>
        <w:bCs/>
      </w:rPr>
      <w:tblPr/>
      <w:tcPr>
        <w:tcBorders>
          <w:top w:val="single" w:color="3F3F3F" w:themeColor="text1" w:themeTint="BF" w:sz="18" w:space="0"/>
        </w:tcBorders>
      </w:tcPr>
    </w:tblStylePr>
    <w:tblStylePr w:type="firstCol">
      <w:rPr>
        <w:b/>
        <w:bCs/>
      </w:rPr>
    </w:tblStylePr>
    <w:tblStylePr w:type="lastCol">
      <w:rPr>
        <w:b/>
        <w:bCs/>
      </w:r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84">
    <w:name w:val="Medium Grid 1 Accent 1"/>
    <w:basedOn w:val="32"/>
    <w:qFormat/>
    <w:uiPriority w:val="67"/>
    <w:pPr>
      <w:spacing w:after="0" w:line="240" w:lineRule="auto"/>
    </w:pPr>
    <w:tblPr>
      <w:tblBorders>
        <w:top w:val="single" w:color="7596D8" w:themeColor="accent1" w:themeTint="BF" w:sz="8" w:space="0"/>
        <w:left w:val="single" w:color="7596D8" w:themeColor="accent1" w:themeTint="BF" w:sz="8" w:space="0"/>
        <w:bottom w:val="single" w:color="7596D8" w:themeColor="accent1" w:themeTint="BF" w:sz="8" w:space="0"/>
        <w:right w:val="single" w:color="7596D8" w:themeColor="accent1" w:themeTint="BF" w:sz="8" w:space="0"/>
        <w:insideH w:val="single" w:color="7596D8" w:themeColor="accent1" w:themeTint="BF" w:sz="8" w:space="0"/>
        <w:insideV w:val="single" w:color="7596D8" w:themeColor="accent1" w:themeTint="BF" w:sz="8" w:space="0"/>
      </w:tblBorders>
      <w:tblCellMar>
        <w:top w:w="0" w:type="dxa"/>
        <w:left w:w="108" w:type="dxa"/>
        <w:bottom w:w="0" w:type="dxa"/>
        <w:right w:w="108" w:type="dxa"/>
      </w:tblCellMar>
    </w:tblPr>
    <w:tcPr>
      <w:shd w:val="clear" w:color="auto" w:fill="D1DCF2" w:themeFill="accent1" w:themeFillTint="3F"/>
    </w:tcPr>
    <w:tblStylePr w:type="firstRow">
      <w:rPr>
        <w:b/>
        <w:bCs/>
      </w:rPr>
    </w:tblStylePr>
    <w:tblStylePr w:type="lastRow">
      <w:rPr>
        <w:b/>
        <w:bCs/>
      </w:rPr>
      <w:tblPr/>
      <w:tcPr>
        <w:tcBorders>
          <w:top w:val="single" w:color="7596D8" w:themeColor="accent1" w:themeTint="BF" w:sz="18" w:space="0"/>
        </w:tcBorders>
      </w:tcPr>
    </w:tblStylePr>
    <w:tblStylePr w:type="firstCol">
      <w:rPr>
        <w:b/>
        <w:bCs/>
      </w:rPr>
    </w:tblStylePr>
    <w:tblStylePr w:type="lastCol">
      <w:rPr>
        <w:b/>
        <w:bCs/>
      </w:rPr>
    </w:tblStylePr>
    <w:tblStylePr w:type="band1Vert">
      <w:tblPr/>
      <w:tcPr>
        <w:shd w:val="clear" w:color="auto" w:fill="A3B9E5" w:themeFill="accent1" w:themeFillTint="7F"/>
      </w:tcPr>
    </w:tblStylePr>
    <w:tblStylePr w:type="band1Horz">
      <w:tblPr/>
      <w:tcPr>
        <w:shd w:val="clear" w:color="auto" w:fill="A3B9E5" w:themeFill="accent1" w:themeFillTint="7F"/>
      </w:tcPr>
    </w:tblStylePr>
  </w:style>
  <w:style w:type="table" w:styleId="85">
    <w:name w:val="Medium Grid 1 Accent 2"/>
    <w:basedOn w:val="32"/>
    <w:qFormat/>
    <w:uiPriority w:val="67"/>
    <w:pPr>
      <w:spacing w:after="0" w:line="240" w:lineRule="auto"/>
    </w:pPr>
    <w:tblPr>
      <w:tblBorders>
        <w:top w:val="single" w:color="F2A163" w:themeColor="accent2" w:themeTint="BF" w:sz="8" w:space="0"/>
        <w:left w:val="single" w:color="F2A163" w:themeColor="accent2" w:themeTint="BF" w:sz="8" w:space="0"/>
        <w:bottom w:val="single" w:color="F2A163" w:themeColor="accent2" w:themeTint="BF" w:sz="8" w:space="0"/>
        <w:right w:val="single" w:color="F2A163" w:themeColor="accent2" w:themeTint="BF" w:sz="8" w:space="0"/>
        <w:insideH w:val="single" w:color="F2A163" w:themeColor="accent2" w:themeTint="BF" w:sz="8" w:space="0"/>
        <w:insideV w:val="single" w:color="F2A163" w:themeColor="accent2" w:themeTint="BF" w:sz="8" w:space="0"/>
      </w:tblBorders>
      <w:tblCellMar>
        <w:top w:w="0" w:type="dxa"/>
        <w:left w:w="108" w:type="dxa"/>
        <w:bottom w:w="0" w:type="dxa"/>
        <w:right w:w="108" w:type="dxa"/>
      </w:tblCellMar>
    </w:tblPr>
    <w:tcPr>
      <w:shd w:val="clear" w:color="auto" w:fill="FAE0CB" w:themeFill="accent2" w:themeFillTint="3F"/>
    </w:tcPr>
    <w:tblStylePr w:type="firstRow">
      <w:rPr>
        <w:b/>
        <w:bCs/>
      </w:rPr>
    </w:tblStylePr>
    <w:tblStylePr w:type="lastRow">
      <w:rPr>
        <w:b/>
        <w:bCs/>
      </w:rPr>
      <w:tblPr/>
      <w:tcPr>
        <w:tcBorders>
          <w:top w:val="single" w:color="F2A163" w:themeColor="accent2" w:themeTint="BF" w:sz="18" w:space="0"/>
        </w:tcBorders>
      </w:tcPr>
    </w:tblStylePr>
    <w:tblStylePr w:type="firstCol">
      <w:rPr>
        <w:b/>
        <w:bCs/>
      </w:rPr>
    </w:tblStylePr>
    <w:tblStylePr w:type="lastCol">
      <w:rPr>
        <w:b/>
        <w:bCs/>
      </w:rPr>
    </w:tblStylePr>
    <w:tblStylePr w:type="band1Vert">
      <w:tblPr/>
      <w:tcPr>
        <w:shd w:val="clear" w:color="auto" w:fill="F6C097" w:themeFill="accent2" w:themeFillTint="7F"/>
      </w:tcPr>
    </w:tblStylePr>
    <w:tblStylePr w:type="band1Horz">
      <w:tblPr/>
      <w:tcPr>
        <w:shd w:val="clear" w:color="auto" w:fill="F6C097" w:themeFill="accent2" w:themeFillTint="7F"/>
      </w:tcPr>
    </w:tblStylePr>
  </w:style>
  <w:style w:type="table" w:styleId="86">
    <w:name w:val="Medium Grid 1 Accent 3"/>
    <w:basedOn w:val="32"/>
    <w:qFormat/>
    <w:uiPriority w:val="67"/>
    <w:pPr>
      <w:spacing w:after="0" w:line="240" w:lineRule="auto"/>
    </w:pPr>
    <w:tblPr>
      <w:tblBorders>
        <w:top w:val="single" w:color="FDCF39" w:themeColor="accent3" w:themeTint="BF" w:sz="8" w:space="0"/>
        <w:left w:val="single" w:color="FDCF39" w:themeColor="accent3" w:themeTint="BF" w:sz="8" w:space="0"/>
        <w:bottom w:val="single" w:color="FDCF39" w:themeColor="accent3" w:themeTint="BF" w:sz="8" w:space="0"/>
        <w:right w:val="single" w:color="FDCF39" w:themeColor="accent3" w:themeTint="BF" w:sz="8" w:space="0"/>
        <w:insideH w:val="single" w:color="FDCF39" w:themeColor="accent3" w:themeTint="BF" w:sz="8" w:space="0"/>
        <w:insideV w:val="single" w:color="FDCF39" w:themeColor="accent3" w:themeTint="BF" w:sz="8" w:space="0"/>
      </w:tblBorders>
      <w:tblCellMar>
        <w:top w:w="0" w:type="dxa"/>
        <w:left w:w="108" w:type="dxa"/>
        <w:bottom w:w="0" w:type="dxa"/>
        <w:right w:w="108" w:type="dxa"/>
      </w:tblCellMar>
    </w:tblPr>
    <w:tcPr>
      <w:shd w:val="clear" w:color="auto" w:fill="FEEFBD" w:themeFill="accent3" w:themeFillTint="3F"/>
    </w:tcPr>
    <w:tblStylePr w:type="firstRow">
      <w:rPr>
        <w:b/>
        <w:bCs/>
      </w:rPr>
    </w:tblStylePr>
    <w:tblStylePr w:type="lastRow">
      <w:rPr>
        <w:b/>
        <w:bCs/>
      </w:rPr>
      <w:tblPr/>
      <w:tcPr>
        <w:tcBorders>
          <w:top w:val="single" w:color="FDCF39" w:themeColor="accent3" w:themeTint="BF" w:sz="18" w:space="0"/>
        </w:tcBorders>
      </w:tcPr>
    </w:tblStylePr>
    <w:tblStylePr w:type="firstCol">
      <w:rPr>
        <w:b/>
        <w:bCs/>
      </w:rPr>
    </w:tblStylePr>
    <w:tblStylePr w:type="lastCol">
      <w:rPr>
        <w:b/>
        <w:bCs/>
      </w:rPr>
    </w:tblStylePr>
    <w:tblStylePr w:type="band1Vert">
      <w:tblPr/>
      <w:tcPr>
        <w:shd w:val="clear" w:color="auto" w:fill="FDDF7B" w:themeFill="accent3" w:themeFillTint="7F"/>
      </w:tcPr>
    </w:tblStylePr>
    <w:tblStylePr w:type="band1Horz">
      <w:tblPr/>
      <w:tcPr>
        <w:shd w:val="clear" w:color="auto" w:fill="FDDF7B" w:themeFill="accent3" w:themeFillTint="7F"/>
      </w:tcPr>
    </w:tblStylePr>
  </w:style>
  <w:style w:type="table" w:styleId="87">
    <w:name w:val="Medium Grid 1 Accent 4"/>
    <w:basedOn w:val="32"/>
    <w:qFormat/>
    <w:uiPriority w:val="67"/>
    <w:pPr>
      <w:spacing w:after="0" w:line="240" w:lineRule="auto"/>
    </w:pPr>
    <w:tblPr>
      <w:tblBorders>
        <w:top w:val="single" w:color="97CD71" w:themeColor="accent4" w:themeTint="BF" w:sz="8" w:space="0"/>
        <w:left w:val="single" w:color="97CD71" w:themeColor="accent4" w:themeTint="BF" w:sz="8" w:space="0"/>
        <w:bottom w:val="single" w:color="97CD71" w:themeColor="accent4" w:themeTint="BF" w:sz="8" w:space="0"/>
        <w:right w:val="single" w:color="97CD71" w:themeColor="accent4" w:themeTint="BF" w:sz="8" w:space="0"/>
        <w:insideH w:val="single" w:color="97CD71" w:themeColor="accent4" w:themeTint="BF" w:sz="8" w:space="0"/>
        <w:insideV w:val="single" w:color="97CD71" w:themeColor="accent4" w:themeTint="BF" w:sz="8" w:space="0"/>
      </w:tblBorders>
      <w:tblCellMar>
        <w:top w:w="0" w:type="dxa"/>
        <w:left w:w="108" w:type="dxa"/>
        <w:bottom w:w="0" w:type="dxa"/>
        <w:right w:w="108" w:type="dxa"/>
      </w:tblCellMar>
    </w:tblPr>
    <w:tcPr>
      <w:shd w:val="clear" w:color="auto" w:fill="DCEED0" w:themeFill="accent4" w:themeFillTint="3F"/>
    </w:tcPr>
    <w:tblStylePr w:type="firstRow">
      <w:rPr>
        <w:b/>
        <w:bCs/>
      </w:rPr>
    </w:tblStylePr>
    <w:tblStylePr w:type="lastRow">
      <w:rPr>
        <w:b/>
        <w:bCs/>
      </w:rPr>
      <w:tblPr/>
      <w:tcPr>
        <w:tcBorders>
          <w:top w:val="single" w:color="97CD71" w:themeColor="accent4" w:themeTint="BF" w:sz="18" w:space="0"/>
        </w:tcBorders>
      </w:tcPr>
    </w:tblStylePr>
    <w:tblStylePr w:type="firstCol">
      <w:rPr>
        <w:b/>
        <w:bCs/>
      </w:rPr>
    </w:tblStylePr>
    <w:tblStylePr w:type="lastCol">
      <w:rPr>
        <w:b/>
        <w:bCs/>
      </w:rPr>
    </w:tblStylePr>
    <w:tblStylePr w:type="band1Vert">
      <w:tblPr/>
      <w:tcPr>
        <w:shd w:val="clear" w:color="auto" w:fill="BADEA0" w:themeFill="accent4" w:themeFillTint="7F"/>
      </w:tcPr>
    </w:tblStylePr>
    <w:tblStylePr w:type="band1Horz">
      <w:tblPr/>
      <w:tcPr>
        <w:shd w:val="clear" w:color="auto" w:fill="BADEA0" w:themeFill="accent4" w:themeFillTint="7F"/>
      </w:tcPr>
    </w:tblStylePr>
  </w:style>
  <w:style w:type="table" w:styleId="88">
    <w:name w:val="Medium Grid 1 Accent 5"/>
    <w:basedOn w:val="32"/>
    <w:qFormat/>
    <w:uiPriority w:val="67"/>
    <w:pPr>
      <w:spacing w:after="0" w:line="240" w:lineRule="auto"/>
    </w:pPr>
    <w:tblPr>
      <w:tblBorders>
        <w:top w:val="single" w:color="5DD6CC" w:themeColor="accent5" w:themeTint="BF" w:sz="8" w:space="0"/>
        <w:left w:val="single" w:color="5DD6CC" w:themeColor="accent5" w:themeTint="BF" w:sz="8" w:space="0"/>
        <w:bottom w:val="single" w:color="5DD6CC" w:themeColor="accent5" w:themeTint="BF" w:sz="8" w:space="0"/>
        <w:right w:val="single" w:color="5DD6CC" w:themeColor="accent5" w:themeTint="BF" w:sz="8" w:space="0"/>
        <w:insideH w:val="single" w:color="5DD6CC" w:themeColor="accent5" w:themeTint="BF" w:sz="8" w:space="0"/>
        <w:insideV w:val="single" w:color="5DD6CC" w:themeColor="accent5" w:themeTint="BF" w:sz="8" w:space="0"/>
      </w:tblBorders>
      <w:tblCellMar>
        <w:top w:w="0" w:type="dxa"/>
        <w:left w:w="108" w:type="dxa"/>
        <w:bottom w:w="0" w:type="dxa"/>
        <w:right w:w="108" w:type="dxa"/>
      </w:tblCellMar>
    </w:tblPr>
    <w:tcPr>
      <w:shd w:val="clear" w:color="auto" w:fill="C9F1EE" w:themeFill="accent5" w:themeFillTint="3F"/>
    </w:tcPr>
    <w:tblStylePr w:type="firstRow">
      <w:rPr>
        <w:b/>
        <w:bCs/>
      </w:rPr>
    </w:tblStylePr>
    <w:tblStylePr w:type="lastRow">
      <w:rPr>
        <w:b/>
        <w:bCs/>
      </w:rPr>
      <w:tblPr/>
      <w:tcPr>
        <w:tcBorders>
          <w:top w:val="single" w:color="5DD6CC" w:themeColor="accent5" w:themeTint="BF" w:sz="18" w:space="0"/>
        </w:tcBorders>
      </w:tcPr>
    </w:tblStylePr>
    <w:tblStylePr w:type="firstCol">
      <w:rPr>
        <w:b/>
        <w:bCs/>
      </w:rPr>
    </w:tblStylePr>
    <w:tblStylePr w:type="lastCol">
      <w:rPr>
        <w:b/>
        <w:bCs/>
      </w:rPr>
    </w:tblStylePr>
    <w:tblStylePr w:type="band1Vert">
      <w:tblPr/>
      <w:tcPr>
        <w:shd w:val="clear" w:color="auto" w:fill="93E4DD" w:themeFill="accent5" w:themeFillTint="7F"/>
      </w:tcPr>
    </w:tblStylePr>
    <w:tblStylePr w:type="band1Horz">
      <w:tblPr/>
      <w:tcPr>
        <w:shd w:val="clear" w:color="auto" w:fill="93E4DD" w:themeFill="accent5" w:themeFillTint="7F"/>
      </w:tcPr>
    </w:tblStylePr>
  </w:style>
  <w:style w:type="table" w:styleId="89">
    <w:name w:val="Medium Grid 1 Accent 6"/>
    <w:basedOn w:val="32"/>
    <w:qFormat/>
    <w:uiPriority w:val="67"/>
    <w:pPr>
      <w:spacing w:after="0" w:line="240" w:lineRule="auto"/>
    </w:pPr>
    <w:tblPr>
      <w:tblBorders>
        <w:top w:val="single" w:color="EB7886" w:themeColor="accent6" w:themeTint="BF" w:sz="8" w:space="0"/>
        <w:left w:val="single" w:color="EB7886" w:themeColor="accent6" w:themeTint="BF" w:sz="8" w:space="0"/>
        <w:bottom w:val="single" w:color="EB7886" w:themeColor="accent6" w:themeTint="BF" w:sz="8" w:space="0"/>
        <w:right w:val="single" w:color="EB7886" w:themeColor="accent6" w:themeTint="BF" w:sz="8" w:space="0"/>
        <w:insideH w:val="single" w:color="EB7886" w:themeColor="accent6" w:themeTint="BF" w:sz="8" w:space="0"/>
        <w:insideV w:val="single" w:color="EB7886" w:themeColor="accent6" w:themeTint="BF" w:sz="8" w:space="0"/>
      </w:tblBorders>
      <w:tblCellMar>
        <w:top w:w="0" w:type="dxa"/>
        <w:left w:w="108" w:type="dxa"/>
        <w:bottom w:w="0" w:type="dxa"/>
        <w:right w:w="108" w:type="dxa"/>
      </w:tblCellMar>
    </w:tblPr>
    <w:tcPr>
      <w:shd w:val="clear" w:color="auto" w:fill="F8D2D7" w:themeFill="accent6" w:themeFillTint="3F"/>
    </w:tcPr>
    <w:tblStylePr w:type="firstRow">
      <w:rPr>
        <w:b/>
        <w:bCs/>
      </w:rPr>
    </w:tblStylePr>
    <w:tblStylePr w:type="lastRow">
      <w:rPr>
        <w:b/>
        <w:bCs/>
      </w:rPr>
      <w:tblPr/>
      <w:tcPr>
        <w:tcBorders>
          <w:top w:val="single" w:color="EB7886" w:themeColor="accent6" w:themeTint="BF" w:sz="18" w:space="0"/>
        </w:tcBorders>
      </w:tcPr>
    </w:tblStylePr>
    <w:tblStylePr w:type="firstCol">
      <w:rPr>
        <w:b/>
        <w:bCs/>
      </w:rPr>
    </w:tblStylePr>
    <w:tblStylePr w:type="lastCol">
      <w:rPr>
        <w:b/>
        <w:bCs/>
      </w:rPr>
    </w:tblStylePr>
    <w:tblStylePr w:type="band1Vert">
      <w:tblPr/>
      <w:tcPr>
        <w:shd w:val="clear" w:color="auto" w:fill="F2A5AE" w:themeFill="accent6" w:themeFillTint="7F"/>
      </w:tcPr>
    </w:tblStylePr>
    <w:tblStylePr w:type="band1Horz">
      <w:tblPr/>
      <w:tcPr>
        <w:shd w:val="clear" w:color="auto" w:fill="F2A5AE" w:themeFill="accent6" w:themeFillTint="7F"/>
      </w:tcPr>
    </w:tblStylePr>
  </w:style>
  <w:style w:type="table" w:styleId="90">
    <w:name w:val="Medium Grid 2"/>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cPr>
      <w:shd w:val="clear" w:color="auto" w:fill="BFBFBF" w:themeFill="text1" w:themeFillTint="3F"/>
    </w:tcPr>
    <w:tblStylePr w:type="firstRow">
      <w:rPr>
        <w:b/>
        <w:bCs/>
        <w:color w:val="000000" w:themeColor="text1"/>
        <w14:textFill>
          <w14:solidFill>
            <w14:schemeClr w14:val="tx1"/>
          </w14:solidFill>
        </w14:textFill>
      </w:rPr>
      <w:tblPr/>
      <w:tcPr>
        <w:shd w:val="clear" w:color="auto" w:fill="E5E5E5" w:themeFill="tex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7F7F7F" w:themeFill="text1" w:themeFillTint="7F"/>
      </w:tcPr>
    </w:tblStylePr>
    <w:tblStylePr w:type="band1Horz">
      <w:tblPr/>
      <w:tcPr>
        <w:tcBorders>
          <w:insideH w:val="single" w:sz="6" w:space="0"/>
          <w:insideV w:val="single" w:sz="6" w:space="0"/>
        </w:tcBorders>
        <w:shd w:val="clear" w:color="auto" w:fill="7F7F7F" w:themeFill="text1" w:themeFillTint="7F"/>
      </w:tcPr>
    </w:tblStylePr>
    <w:tblStylePr w:type="nwCell">
      <w:tblPr/>
      <w:tcPr>
        <w:shd w:val="clear" w:color="auto" w:fill="FFFFFF" w:themeFill="background1"/>
      </w:tcPr>
    </w:tblStylePr>
  </w:style>
  <w:style w:type="table" w:styleId="91">
    <w:name w:val="Medium Grid 2 Accent 1"/>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874CB" w:themeColor="accent1" w:sz="8" w:space="0"/>
        <w:left w:val="single" w:color="4874CB" w:themeColor="accent1" w:sz="8" w:space="0"/>
        <w:bottom w:val="single" w:color="4874CB" w:themeColor="accent1" w:sz="8" w:space="0"/>
        <w:right w:val="single" w:color="4874CB" w:themeColor="accent1" w:sz="8" w:space="0"/>
        <w:insideH w:val="single" w:color="4874CB" w:themeColor="accent1" w:sz="8" w:space="0"/>
        <w:insideV w:val="single" w:color="4874CB" w:themeColor="accent1" w:sz="8" w:space="0"/>
      </w:tblBorders>
      <w:tblCellMar>
        <w:top w:w="0" w:type="dxa"/>
        <w:left w:w="108" w:type="dxa"/>
        <w:bottom w:w="0" w:type="dxa"/>
        <w:right w:w="108" w:type="dxa"/>
      </w:tblCellMar>
    </w:tblPr>
    <w:tcPr>
      <w:shd w:val="clear" w:color="auto" w:fill="D1DCF2" w:themeFill="accent1" w:themeFillTint="3F"/>
    </w:tcPr>
    <w:tblStylePr w:type="firstRow">
      <w:rPr>
        <w:b/>
        <w:bCs/>
        <w:color w:val="000000" w:themeColor="text1"/>
        <w14:textFill>
          <w14:solidFill>
            <w14:schemeClr w14:val="tx1"/>
          </w14:solidFill>
        </w14:textFill>
      </w:rPr>
      <w:tblPr/>
      <w:tcPr>
        <w:shd w:val="clear" w:color="auto" w:fill="EDF1F9" w:themeFill="accen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AE3F4" w:themeFill="accent1" w:themeFillTint="33"/>
      </w:tcPr>
    </w:tblStylePr>
    <w:tblStylePr w:type="band1Vert">
      <w:tblPr/>
      <w:tcPr>
        <w:shd w:val="clear" w:color="auto" w:fill="A3B9E5" w:themeFill="accent1" w:themeFillTint="7F"/>
      </w:tcPr>
    </w:tblStylePr>
    <w:tblStylePr w:type="band1Horz">
      <w:tblPr/>
      <w:tcPr>
        <w:tcBorders>
          <w:insideH w:val="single" w:sz="6" w:space="0"/>
          <w:insideV w:val="single" w:sz="6" w:space="0"/>
        </w:tcBorders>
        <w:shd w:val="clear" w:color="auto" w:fill="A3B9E5" w:themeFill="accent1" w:themeFillTint="7F"/>
      </w:tcPr>
    </w:tblStylePr>
    <w:tblStylePr w:type="nwCell">
      <w:tblPr/>
      <w:tcPr>
        <w:shd w:val="clear" w:color="auto" w:fill="FFFFFF" w:themeFill="background1"/>
      </w:tcPr>
    </w:tblStylePr>
  </w:style>
  <w:style w:type="table" w:styleId="92">
    <w:name w:val="Medium Grid 2 Accent 2"/>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EE822F" w:themeColor="accent2" w:sz="8" w:space="0"/>
        <w:left w:val="single" w:color="EE822F" w:themeColor="accent2" w:sz="8" w:space="0"/>
        <w:bottom w:val="single" w:color="EE822F" w:themeColor="accent2" w:sz="8" w:space="0"/>
        <w:right w:val="single" w:color="EE822F" w:themeColor="accent2" w:sz="8" w:space="0"/>
        <w:insideH w:val="single" w:color="EE822F" w:themeColor="accent2" w:sz="8" w:space="0"/>
        <w:insideV w:val="single" w:color="EE822F" w:themeColor="accent2" w:sz="8" w:space="0"/>
      </w:tblBorders>
      <w:tblCellMar>
        <w:top w:w="0" w:type="dxa"/>
        <w:left w:w="108" w:type="dxa"/>
        <w:bottom w:w="0" w:type="dxa"/>
        <w:right w:w="108" w:type="dxa"/>
      </w:tblCellMar>
    </w:tblPr>
    <w:tcPr>
      <w:shd w:val="clear" w:color="auto" w:fill="FAE0CB" w:themeFill="accent2" w:themeFillTint="3F"/>
    </w:tcPr>
    <w:tblStylePr w:type="firstRow">
      <w:rPr>
        <w:b/>
        <w:bCs/>
        <w:color w:val="000000" w:themeColor="text1"/>
        <w14:textFill>
          <w14:solidFill>
            <w14:schemeClr w14:val="tx1"/>
          </w14:solidFill>
        </w14:textFill>
      </w:rPr>
      <w:tblPr/>
      <w:tcPr>
        <w:shd w:val="clear" w:color="auto" w:fill="FDF2EA" w:themeFill="accent2"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BE5D5" w:themeFill="accent2" w:themeFillTint="33"/>
      </w:tcPr>
    </w:tblStylePr>
    <w:tblStylePr w:type="band1Vert">
      <w:tblPr/>
      <w:tcPr>
        <w:shd w:val="clear" w:color="auto" w:fill="F6C097" w:themeFill="accent2" w:themeFillTint="7F"/>
      </w:tcPr>
    </w:tblStylePr>
    <w:tblStylePr w:type="band1Horz">
      <w:tblPr/>
      <w:tcPr>
        <w:tcBorders>
          <w:insideH w:val="single" w:sz="6" w:space="0"/>
          <w:insideV w:val="single" w:sz="6" w:space="0"/>
        </w:tcBorders>
        <w:shd w:val="clear" w:color="auto" w:fill="F6C097" w:themeFill="accent2" w:themeFillTint="7F"/>
      </w:tcPr>
    </w:tblStylePr>
    <w:tblStylePr w:type="nwCell">
      <w:tblPr/>
      <w:tcPr>
        <w:shd w:val="clear" w:color="auto" w:fill="FFFFFF" w:themeFill="background1"/>
      </w:tcPr>
    </w:tblStylePr>
  </w:style>
  <w:style w:type="table" w:styleId="93">
    <w:name w:val="Medium Grid 2 Accent 3"/>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2BA02" w:themeColor="accent3" w:sz="8" w:space="0"/>
        <w:left w:val="single" w:color="F2BA02" w:themeColor="accent3" w:sz="8" w:space="0"/>
        <w:bottom w:val="single" w:color="F2BA02" w:themeColor="accent3" w:sz="8" w:space="0"/>
        <w:right w:val="single" w:color="F2BA02" w:themeColor="accent3" w:sz="8" w:space="0"/>
        <w:insideH w:val="single" w:color="F2BA02" w:themeColor="accent3" w:sz="8" w:space="0"/>
        <w:insideV w:val="single" w:color="F2BA02" w:themeColor="accent3" w:sz="8" w:space="0"/>
      </w:tblBorders>
      <w:tblCellMar>
        <w:top w:w="0" w:type="dxa"/>
        <w:left w:w="108" w:type="dxa"/>
        <w:bottom w:w="0" w:type="dxa"/>
        <w:right w:w="108" w:type="dxa"/>
      </w:tblCellMar>
    </w:tblPr>
    <w:tcPr>
      <w:shd w:val="clear" w:color="auto" w:fill="FEEFBD" w:themeFill="accent3" w:themeFillTint="3F"/>
    </w:tcPr>
    <w:tblStylePr w:type="firstRow">
      <w:rPr>
        <w:b/>
        <w:bCs/>
        <w:color w:val="000000" w:themeColor="text1"/>
        <w14:textFill>
          <w14:solidFill>
            <w14:schemeClr w14:val="tx1"/>
          </w14:solidFill>
        </w14:textFill>
      </w:rPr>
      <w:tblPr/>
      <w:tcPr>
        <w:shd w:val="clear" w:color="auto" w:fill="FEF8E5" w:themeFill="accent3"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EF2CA" w:themeFill="accent3" w:themeFillTint="33"/>
      </w:tcPr>
    </w:tblStylePr>
    <w:tblStylePr w:type="band1Vert">
      <w:tblPr/>
      <w:tcPr>
        <w:shd w:val="clear" w:color="auto" w:fill="FDDF7B" w:themeFill="accent3" w:themeFillTint="7F"/>
      </w:tcPr>
    </w:tblStylePr>
    <w:tblStylePr w:type="band1Horz">
      <w:tblPr/>
      <w:tcPr>
        <w:tcBorders>
          <w:insideH w:val="single" w:sz="6" w:space="0"/>
          <w:insideV w:val="single" w:sz="6" w:space="0"/>
        </w:tcBorders>
        <w:shd w:val="clear" w:color="auto" w:fill="FDDF7B" w:themeFill="accent3" w:themeFillTint="7F"/>
      </w:tcPr>
    </w:tblStylePr>
    <w:tblStylePr w:type="nwCell">
      <w:tblPr/>
      <w:tcPr>
        <w:shd w:val="clear" w:color="auto" w:fill="FFFFFF" w:themeFill="background1"/>
      </w:tcPr>
    </w:tblStylePr>
  </w:style>
  <w:style w:type="table" w:styleId="94">
    <w:name w:val="Medium Grid 2 Accent 4"/>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75BD42" w:themeColor="accent4" w:sz="8" w:space="0"/>
        <w:left w:val="single" w:color="75BD42" w:themeColor="accent4" w:sz="8" w:space="0"/>
        <w:bottom w:val="single" w:color="75BD42" w:themeColor="accent4" w:sz="8" w:space="0"/>
        <w:right w:val="single" w:color="75BD42" w:themeColor="accent4" w:sz="8" w:space="0"/>
        <w:insideH w:val="single" w:color="75BD42" w:themeColor="accent4" w:sz="8" w:space="0"/>
        <w:insideV w:val="single" w:color="75BD42" w:themeColor="accent4" w:sz="8" w:space="0"/>
      </w:tblBorders>
      <w:tblCellMar>
        <w:top w:w="0" w:type="dxa"/>
        <w:left w:w="108" w:type="dxa"/>
        <w:bottom w:w="0" w:type="dxa"/>
        <w:right w:w="108" w:type="dxa"/>
      </w:tblCellMar>
    </w:tblPr>
    <w:tcPr>
      <w:shd w:val="clear" w:color="auto" w:fill="DCEED0" w:themeFill="accent4" w:themeFillTint="3F"/>
    </w:tcPr>
    <w:tblStylePr w:type="firstRow">
      <w:rPr>
        <w:b/>
        <w:bCs/>
        <w:color w:val="000000" w:themeColor="text1"/>
        <w14:textFill>
          <w14:solidFill>
            <w14:schemeClr w14:val="tx1"/>
          </w14:solidFill>
        </w14:textFill>
      </w:rPr>
      <w:tblPr/>
      <w:tcPr>
        <w:shd w:val="clear" w:color="auto" w:fill="F1F8EC" w:themeFill="accent4"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3F1D9" w:themeFill="accent4" w:themeFillTint="33"/>
      </w:tcPr>
    </w:tblStylePr>
    <w:tblStylePr w:type="band1Vert">
      <w:tblPr/>
      <w:tcPr>
        <w:shd w:val="clear" w:color="auto" w:fill="BADEA0" w:themeFill="accent4" w:themeFillTint="7F"/>
      </w:tcPr>
    </w:tblStylePr>
    <w:tblStylePr w:type="band1Horz">
      <w:tblPr/>
      <w:tcPr>
        <w:tcBorders>
          <w:insideH w:val="single" w:sz="6" w:space="0"/>
          <w:insideV w:val="single" w:sz="6" w:space="0"/>
        </w:tcBorders>
        <w:shd w:val="clear" w:color="auto" w:fill="BADEA0" w:themeFill="accent4" w:themeFillTint="7F"/>
      </w:tcPr>
    </w:tblStylePr>
    <w:tblStylePr w:type="nwCell">
      <w:tblPr/>
      <w:tcPr>
        <w:shd w:val="clear" w:color="auto" w:fill="FFFFFF" w:themeFill="background1"/>
      </w:tcPr>
    </w:tblStylePr>
  </w:style>
  <w:style w:type="table" w:styleId="95">
    <w:name w:val="Medium Grid 2 Accent 5"/>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30C0B4" w:themeColor="accent5" w:sz="8" w:space="0"/>
        <w:left w:val="single" w:color="30C0B4" w:themeColor="accent5" w:sz="8" w:space="0"/>
        <w:bottom w:val="single" w:color="30C0B4" w:themeColor="accent5" w:sz="8" w:space="0"/>
        <w:right w:val="single" w:color="30C0B4" w:themeColor="accent5" w:sz="8" w:space="0"/>
        <w:insideH w:val="single" w:color="30C0B4" w:themeColor="accent5" w:sz="8" w:space="0"/>
        <w:insideV w:val="single" w:color="30C0B4" w:themeColor="accent5" w:sz="8" w:space="0"/>
      </w:tblBorders>
      <w:tblCellMar>
        <w:top w:w="0" w:type="dxa"/>
        <w:left w:w="108" w:type="dxa"/>
        <w:bottom w:w="0" w:type="dxa"/>
        <w:right w:w="108" w:type="dxa"/>
      </w:tblCellMar>
    </w:tblPr>
    <w:tcPr>
      <w:shd w:val="clear" w:color="auto" w:fill="C9F1EE" w:themeFill="accent5" w:themeFillTint="3F"/>
    </w:tcPr>
    <w:tblStylePr w:type="firstRow">
      <w:rPr>
        <w:b/>
        <w:bCs/>
        <w:color w:val="000000" w:themeColor="text1"/>
        <w14:textFill>
          <w14:solidFill>
            <w14:schemeClr w14:val="tx1"/>
          </w14:solidFill>
        </w14:textFill>
      </w:rPr>
      <w:tblPr/>
      <w:tcPr>
        <w:shd w:val="clear" w:color="auto" w:fill="E9F9F8" w:themeFill="accent5"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3F4F1" w:themeFill="accent5" w:themeFillTint="33"/>
      </w:tcPr>
    </w:tblStylePr>
    <w:tblStylePr w:type="band1Vert">
      <w:tblPr/>
      <w:tcPr>
        <w:shd w:val="clear" w:color="auto" w:fill="93E4DD" w:themeFill="accent5" w:themeFillTint="7F"/>
      </w:tcPr>
    </w:tblStylePr>
    <w:tblStylePr w:type="band1Horz">
      <w:tblPr/>
      <w:tcPr>
        <w:tcBorders>
          <w:insideH w:val="single" w:sz="6" w:space="0"/>
          <w:insideV w:val="single" w:sz="6" w:space="0"/>
        </w:tcBorders>
        <w:shd w:val="clear" w:color="auto" w:fill="93E4DD" w:themeFill="accent5" w:themeFillTint="7F"/>
      </w:tcPr>
    </w:tblStylePr>
    <w:tblStylePr w:type="nwCell">
      <w:tblPr/>
      <w:tcPr>
        <w:shd w:val="clear" w:color="auto" w:fill="FFFFFF" w:themeFill="background1"/>
      </w:tcPr>
    </w:tblStylePr>
  </w:style>
  <w:style w:type="table" w:styleId="96">
    <w:name w:val="Medium Grid 2 Accent 6"/>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E54C5E" w:themeColor="accent6" w:sz="8" w:space="0"/>
        <w:left w:val="single" w:color="E54C5E" w:themeColor="accent6" w:sz="8" w:space="0"/>
        <w:bottom w:val="single" w:color="E54C5E" w:themeColor="accent6" w:sz="8" w:space="0"/>
        <w:right w:val="single" w:color="E54C5E" w:themeColor="accent6" w:sz="8" w:space="0"/>
        <w:insideH w:val="single" w:color="E54C5E" w:themeColor="accent6" w:sz="8" w:space="0"/>
        <w:insideV w:val="single" w:color="E54C5E" w:themeColor="accent6" w:sz="8" w:space="0"/>
      </w:tblBorders>
      <w:tblCellMar>
        <w:top w:w="0" w:type="dxa"/>
        <w:left w:w="108" w:type="dxa"/>
        <w:bottom w:w="0" w:type="dxa"/>
        <w:right w:w="108" w:type="dxa"/>
      </w:tblCellMar>
    </w:tblPr>
    <w:tcPr>
      <w:shd w:val="clear" w:color="auto" w:fill="F8D2D7" w:themeFill="accent6" w:themeFillTint="3F"/>
    </w:tcPr>
    <w:tblStylePr w:type="firstRow">
      <w:rPr>
        <w:b/>
        <w:bCs/>
        <w:color w:val="000000" w:themeColor="text1"/>
        <w14:textFill>
          <w14:solidFill>
            <w14:schemeClr w14:val="tx1"/>
          </w14:solidFill>
        </w14:textFill>
      </w:rPr>
      <w:tblPr/>
      <w:tcPr>
        <w:shd w:val="clear" w:color="auto" w:fill="FCEDEF" w:themeFill="accent6"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9DBDE" w:themeFill="accent6" w:themeFillTint="33"/>
      </w:tcPr>
    </w:tblStylePr>
    <w:tblStylePr w:type="band1Vert">
      <w:tblPr/>
      <w:tcPr>
        <w:shd w:val="clear" w:color="auto" w:fill="F2A5AE" w:themeFill="accent6" w:themeFillTint="7F"/>
      </w:tcPr>
    </w:tblStylePr>
    <w:tblStylePr w:type="band1Horz">
      <w:tblPr/>
      <w:tcPr>
        <w:tcBorders>
          <w:insideH w:val="single" w:sz="6" w:space="0"/>
          <w:insideV w:val="single" w:sz="6" w:space="0"/>
        </w:tcBorders>
        <w:shd w:val="clear" w:color="auto" w:fill="F2A5AE" w:themeFill="accent6" w:themeFillTint="7F"/>
      </w:tcPr>
    </w:tblStylePr>
    <w:tblStylePr w:type="nwCell">
      <w:tblPr/>
      <w:tcPr>
        <w:shd w:val="clear" w:color="auto" w:fill="FFFFFF" w:themeFill="background1"/>
      </w:tcPr>
    </w:tblStylePr>
  </w:style>
  <w:style w:type="table" w:styleId="97">
    <w:name w:val="Medium Grid 3"/>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BFBFBF" w:themeFill="tex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000000" w:themeFill="tex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000000" w:themeFill="tex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000000" w:themeFill="tex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7F7F7F" w:themeFill="tex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7F7F7F" w:themeFill="text1" w:themeFillTint="7F"/>
      </w:tcPr>
    </w:tblStylePr>
  </w:style>
  <w:style w:type="table" w:styleId="98">
    <w:name w:val="Medium Grid 3 Accent 1"/>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1DCF2" w:themeFill="accen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874CB" w:themeFill="accen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874CB" w:themeFill="accen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874CB" w:themeFill="accen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874CB"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3B9E5" w:themeFill="accen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3B9E5" w:themeFill="accent1" w:themeFillTint="7F"/>
      </w:tcPr>
    </w:tblStylePr>
  </w:style>
  <w:style w:type="table" w:styleId="99">
    <w:name w:val="Medium Grid 3 Accent 2"/>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FAE0CB" w:themeFill="accent2"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EE822F" w:themeFill="accent2"/>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EE822F" w:themeFill="accent2"/>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EE822F" w:themeFill="accent2"/>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EE822F"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6C097" w:themeFill="accent2"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F6C097" w:themeFill="accent2" w:themeFillTint="7F"/>
      </w:tcPr>
    </w:tblStylePr>
  </w:style>
  <w:style w:type="table" w:styleId="100">
    <w:name w:val="Medium Grid 3 Accent 3"/>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FEEFBD" w:themeFill="accent3"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F2BA02" w:themeFill="accent3"/>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F2BA02" w:themeFill="accent3"/>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F2BA02" w:themeFill="accent3"/>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F2BA02"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DDF7B"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FDDF7B" w:themeFill="accent3" w:themeFillTint="7F"/>
      </w:tcPr>
    </w:tblStylePr>
  </w:style>
  <w:style w:type="table" w:styleId="101">
    <w:name w:val="Medium Grid 3 Accent 4"/>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CEED0" w:themeFill="accent4"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75BD42" w:themeFill="accent4"/>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75BD42" w:themeFill="accent4"/>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75BD42" w:themeFill="accent4"/>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75BD42"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ADEA0" w:themeFill="accent4"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BADEA0" w:themeFill="accent4" w:themeFillTint="7F"/>
      </w:tcPr>
    </w:tblStylePr>
  </w:style>
  <w:style w:type="table" w:styleId="102">
    <w:name w:val="Medium Grid 3 Accent 5"/>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C9F1EE" w:themeFill="accent5"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30C0B4" w:themeFill="accent5"/>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30C0B4" w:themeFill="accent5"/>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30C0B4" w:themeFill="accent5"/>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30C0B4" w:themeFill="accent5"/>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93E4DD" w:themeFill="accent5"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93E4DD" w:themeFill="accent5" w:themeFillTint="7F"/>
      </w:tcPr>
    </w:tblStylePr>
  </w:style>
  <w:style w:type="table" w:styleId="103">
    <w:name w:val="Medium Grid 3 Accent 6"/>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F8D2D7" w:themeFill="accent6"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E54C5E" w:themeFill="accent6"/>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E54C5E" w:themeFill="accent6"/>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E54C5E" w:themeFill="accent6"/>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E54C5E"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2A5AE" w:themeFill="accent6"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F2A5AE" w:themeFill="accent6" w:themeFillTint="7F"/>
      </w:tcPr>
    </w:tblStylePr>
  </w:style>
  <w:style w:type="table" w:styleId="104">
    <w:name w:val="Dark List"/>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blPr/>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05">
    <w:name w:val="Dark List Accent 1"/>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874CB" w:themeFill="accen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1E376A" w:themeFill="accent1" w:themeFillShade="7F"/>
      </w:tcPr>
    </w:tblStylePr>
    <w:tblStylePr w:type="firstCol">
      <w:tblPr/>
      <w:tcPr>
        <w:tcBorders>
          <w:top w:val="nil"/>
          <w:left w:val="nil"/>
          <w:bottom w:val="nil"/>
          <w:right w:val="single" w:color="FFFFFF" w:themeColor="background1" w:sz="18" w:space="0"/>
          <w:insideH w:val="nil"/>
          <w:insideV w:val="nil"/>
        </w:tcBorders>
        <w:shd w:val="clear" w:color="auto" w:fill="2D54A0" w:themeFill="accent1" w:themeFillShade="BF"/>
      </w:tcPr>
    </w:tblStylePr>
    <w:tblStylePr w:type="lastCol">
      <w:tblPr/>
      <w:tcPr>
        <w:tcBorders>
          <w:top w:val="nil"/>
          <w:left w:val="single" w:color="FFFFFF" w:themeColor="background1" w:sz="18" w:space="0"/>
          <w:bottom w:val="nil"/>
          <w:right w:val="nil"/>
          <w:insideH w:val="nil"/>
          <w:insideV w:val="nil"/>
        </w:tcBorders>
        <w:shd w:val="clear" w:color="auto" w:fill="2D54A0" w:themeFill="accent1" w:themeFillShade="BF"/>
      </w:tcPr>
    </w:tblStylePr>
    <w:tblStylePr w:type="band1Vert">
      <w:tblPr/>
      <w:tcPr>
        <w:tcBorders>
          <w:top w:val="nil"/>
          <w:left w:val="nil"/>
          <w:bottom w:val="nil"/>
          <w:right w:val="nil"/>
          <w:insideH w:val="nil"/>
          <w:insideV w:val="nil"/>
        </w:tcBorders>
        <w:shd w:val="clear" w:color="auto" w:fill="2D54A0" w:themeFill="accent1" w:themeFillShade="BF"/>
      </w:tcPr>
    </w:tblStylePr>
    <w:tblStylePr w:type="band1Horz">
      <w:tblPr/>
      <w:tcPr>
        <w:tcBorders>
          <w:top w:val="nil"/>
          <w:left w:val="nil"/>
          <w:bottom w:val="nil"/>
          <w:right w:val="nil"/>
          <w:insideH w:val="nil"/>
          <w:insideV w:val="nil"/>
        </w:tcBorders>
        <w:shd w:val="clear" w:color="auto" w:fill="2D54A0" w:themeFill="accent1" w:themeFillShade="BF"/>
      </w:tcPr>
    </w:tblStylePr>
  </w:style>
  <w:style w:type="table" w:styleId="106">
    <w:name w:val="Dark List Accent 2"/>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EE822F" w:themeFill="accent2"/>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833F0A" w:themeFill="accent2" w:themeFillShade="7F"/>
      </w:tcPr>
    </w:tblStylePr>
    <w:tblStylePr w:type="firstCol">
      <w:tblPr/>
      <w:tcPr>
        <w:tcBorders>
          <w:top w:val="nil"/>
          <w:left w:val="nil"/>
          <w:bottom w:val="nil"/>
          <w:right w:val="single" w:color="FFFFFF" w:themeColor="background1" w:sz="18" w:space="0"/>
          <w:insideH w:val="nil"/>
          <w:insideV w:val="nil"/>
        </w:tcBorders>
        <w:shd w:val="clear" w:color="auto" w:fill="C55E10" w:themeFill="accent2" w:themeFillShade="BF"/>
      </w:tcPr>
    </w:tblStylePr>
    <w:tblStylePr w:type="lastCol">
      <w:tblPr/>
      <w:tcPr>
        <w:tcBorders>
          <w:top w:val="nil"/>
          <w:left w:val="single" w:color="FFFFFF" w:themeColor="background1" w:sz="18" w:space="0"/>
          <w:bottom w:val="nil"/>
          <w:right w:val="nil"/>
          <w:insideH w:val="nil"/>
          <w:insideV w:val="nil"/>
        </w:tcBorders>
        <w:shd w:val="clear" w:color="auto" w:fill="C55E10" w:themeFill="accent2" w:themeFillShade="BF"/>
      </w:tcPr>
    </w:tblStylePr>
    <w:tblStylePr w:type="band1Vert">
      <w:tblPr/>
      <w:tcPr>
        <w:tcBorders>
          <w:top w:val="nil"/>
          <w:left w:val="nil"/>
          <w:bottom w:val="nil"/>
          <w:right w:val="nil"/>
          <w:insideH w:val="nil"/>
          <w:insideV w:val="nil"/>
        </w:tcBorders>
        <w:shd w:val="clear" w:color="auto" w:fill="C55E10" w:themeFill="accent2" w:themeFillShade="BF"/>
      </w:tcPr>
    </w:tblStylePr>
    <w:tblStylePr w:type="band1Horz">
      <w:tblPr/>
      <w:tcPr>
        <w:tcBorders>
          <w:top w:val="nil"/>
          <w:left w:val="nil"/>
          <w:bottom w:val="nil"/>
          <w:right w:val="nil"/>
          <w:insideH w:val="nil"/>
          <w:insideV w:val="nil"/>
        </w:tcBorders>
        <w:shd w:val="clear" w:color="auto" w:fill="C55E10" w:themeFill="accent2" w:themeFillShade="BF"/>
      </w:tcPr>
    </w:tblStylePr>
  </w:style>
  <w:style w:type="table" w:styleId="107">
    <w:name w:val="Dark List Accent 3"/>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F2BA02" w:themeFill="accent3"/>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785C00" w:themeFill="accent3" w:themeFillShade="7F"/>
      </w:tcPr>
    </w:tblStylePr>
    <w:tblStylePr w:type="firstCol">
      <w:tblPr/>
      <w:tcPr>
        <w:tcBorders>
          <w:top w:val="nil"/>
          <w:left w:val="nil"/>
          <w:bottom w:val="nil"/>
          <w:right w:val="single" w:color="FFFFFF" w:themeColor="background1" w:sz="18" w:space="0"/>
          <w:insideH w:val="nil"/>
          <w:insideV w:val="nil"/>
        </w:tcBorders>
        <w:shd w:val="clear" w:color="auto" w:fill="B58B01" w:themeFill="accent3" w:themeFillShade="BF"/>
      </w:tcPr>
    </w:tblStylePr>
    <w:tblStylePr w:type="lastCol">
      <w:tblPr/>
      <w:tcPr>
        <w:tcBorders>
          <w:top w:val="nil"/>
          <w:left w:val="single" w:color="FFFFFF" w:themeColor="background1" w:sz="18" w:space="0"/>
          <w:bottom w:val="nil"/>
          <w:right w:val="nil"/>
          <w:insideH w:val="nil"/>
          <w:insideV w:val="nil"/>
        </w:tcBorders>
        <w:shd w:val="clear" w:color="auto" w:fill="B58B01" w:themeFill="accent3" w:themeFillShade="BF"/>
      </w:tcPr>
    </w:tblStylePr>
    <w:tblStylePr w:type="band1Vert">
      <w:tblPr/>
      <w:tcPr>
        <w:tcBorders>
          <w:top w:val="nil"/>
          <w:left w:val="nil"/>
          <w:bottom w:val="nil"/>
          <w:right w:val="nil"/>
          <w:insideH w:val="nil"/>
          <w:insideV w:val="nil"/>
        </w:tcBorders>
        <w:shd w:val="clear" w:color="auto" w:fill="B58B01" w:themeFill="accent3" w:themeFillShade="BF"/>
      </w:tcPr>
    </w:tblStylePr>
    <w:tblStylePr w:type="band1Horz">
      <w:tblPr/>
      <w:tcPr>
        <w:tcBorders>
          <w:top w:val="nil"/>
          <w:left w:val="nil"/>
          <w:bottom w:val="nil"/>
          <w:right w:val="nil"/>
          <w:insideH w:val="nil"/>
          <w:insideV w:val="nil"/>
        </w:tcBorders>
        <w:shd w:val="clear" w:color="auto" w:fill="B58B01" w:themeFill="accent3" w:themeFillShade="BF"/>
      </w:tcPr>
    </w:tblStylePr>
  </w:style>
  <w:style w:type="table" w:styleId="108">
    <w:name w:val="Dark List Accent 4"/>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75BD42" w:themeFill="accent4"/>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3A5E20" w:themeFill="accent4" w:themeFillShade="7F"/>
      </w:tcPr>
    </w:tblStylePr>
    <w:tblStylePr w:type="firstCol">
      <w:tblPr/>
      <w:tcPr>
        <w:tcBorders>
          <w:top w:val="nil"/>
          <w:left w:val="nil"/>
          <w:bottom w:val="nil"/>
          <w:right w:val="single" w:color="FFFFFF" w:themeColor="background1" w:sz="18" w:space="0"/>
          <w:insideH w:val="nil"/>
          <w:insideV w:val="nil"/>
        </w:tcBorders>
        <w:shd w:val="clear" w:color="auto" w:fill="578D31" w:themeFill="accent4" w:themeFillShade="BF"/>
      </w:tcPr>
    </w:tblStylePr>
    <w:tblStylePr w:type="lastCol">
      <w:tblPr/>
      <w:tcPr>
        <w:tcBorders>
          <w:top w:val="nil"/>
          <w:left w:val="single" w:color="FFFFFF" w:themeColor="background1" w:sz="18" w:space="0"/>
          <w:bottom w:val="nil"/>
          <w:right w:val="nil"/>
          <w:insideH w:val="nil"/>
          <w:insideV w:val="nil"/>
        </w:tcBorders>
        <w:shd w:val="clear" w:color="auto" w:fill="578D31" w:themeFill="accent4" w:themeFillShade="BF"/>
      </w:tcPr>
    </w:tblStylePr>
    <w:tblStylePr w:type="band1Vert">
      <w:tblPr/>
      <w:tcPr>
        <w:tcBorders>
          <w:top w:val="nil"/>
          <w:left w:val="nil"/>
          <w:bottom w:val="nil"/>
          <w:right w:val="nil"/>
          <w:insideH w:val="nil"/>
          <w:insideV w:val="nil"/>
        </w:tcBorders>
        <w:shd w:val="clear" w:color="auto" w:fill="578D31" w:themeFill="accent4" w:themeFillShade="BF"/>
      </w:tcPr>
    </w:tblStylePr>
    <w:tblStylePr w:type="band1Horz">
      <w:tblPr/>
      <w:tcPr>
        <w:tcBorders>
          <w:top w:val="nil"/>
          <w:left w:val="nil"/>
          <w:bottom w:val="nil"/>
          <w:right w:val="nil"/>
          <w:insideH w:val="nil"/>
          <w:insideV w:val="nil"/>
        </w:tcBorders>
        <w:shd w:val="clear" w:color="auto" w:fill="578D31" w:themeFill="accent4" w:themeFillShade="BF"/>
      </w:tcPr>
    </w:tblStylePr>
  </w:style>
  <w:style w:type="table" w:styleId="109">
    <w:name w:val="Dark List Accent 5"/>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30C0B4" w:themeFill="accent5"/>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175F59" w:themeFill="accent5" w:themeFillShade="7F"/>
      </w:tcPr>
    </w:tblStylePr>
    <w:tblStylePr w:type="firstCol">
      <w:tblPr/>
      <w:tcPr>
        <w:tcBorders>
          <w:top w:val="nil"/>
          <w:left w:val="nil"/>
          <w:bottom w:val="nil"/>
          <w:right w:val="single" w:color="FFFFFF" w:themeColor="background1" w:sz="18" w:space="0"/>
          <w:insideH w:val="nil"/>
          <w:insideV w:val="nil"/>
        </w:tcBorders>
        <w:shd w:val="clear" w:color="auto" w:fill="238F86" w:themeFill="accent5" w:themeFillShade="BF"/>
      </w:tcPr>
    </w:tblStylePr>
    <w:tblStylePr w:type="lastCol">
      <w:tblPr/>
      <w:tcPr>
        <w:tcBorders>
          <w:top w:val="nil"/>
          <w:left w:val="single" w:color="FFFFFF" w:themeColor="background1" w:sz="18" w:space="0"/>
          <w:bottom w:val="nil"/>
          <w:right w:val="nil"/>
          <w:insideH w:val="nil"/>
          <w:insideV w:val="nil"/>
        </w:tcBorders>
        <w:shd w:val="clear" w:color="auto" w:fill="238F86" w:themeFill="accent5" w:themeFillShade="BF"/>
      </w:tcPr>
    </w:tblStylePr>
    <w:tblStylePr w:type="band1Vert">
      <w:tblPr/>
      <w:tcPr>
        <w:tcBorders>
          <w:top w:val="nil"/>
          <w:left w:val="nil"/>
          <w:bottom w:val="nil"/>
          <w:right w:val="nil"/>
          <w:insideH w:val="nil"/>
          <w:insideV w:val="nil"/>
        </w:tcBorders>
        <w:shd w:val="clear" w:color="auto" w:fill="238F86" w:themeFill="accent5" w:themeFillShade="BF"/>
      </w:tcPr>
    </w:tblStylePr>
    <w:tblStylePr w:type="band1Horz">
      <w:tblPr/>
      <w:tcPr>
        <w:tcBorders>
          <w:top w:val="nil"/>
          <w:left w:val="nil"/>
          <w:bottom w:val="nil"/>
          <w:right w:val="nil"/>
          <w:insideH w:val="nil"/>
          <w:insideV w:val="nil"/>
        </w:tcBorders>
        <w:shd w:val="clear" w:color="auto" w:fill="238F86" w:themeFill="accent5" w:themeFillShade="BF"/>
      </w:tcPr>
    </w:tblStylePr>
  </w:style>
  <w:style w:type="table" w:styleId="110">
    <w:name w:val="Dark List Accent 6"/>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E54C5E" w:themeFill="accent6"/>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841320" w:themeFill="accent6" w:themeFillShade="7F"/>
      </w:tcPr>
    </w:tblStylePr>
    <w:tblStylePr w:type="firstCol">
      <w:tblPr/>
      <w:tcPr>
        <w:tcBorders>
          <w:top w:val="nil"/>
          <w:left w:val="nil"/>
          <w:bottom w:val="nil"/>
          <w:right w:val="single" w:color="FFFFFF" w:themeColor="background1" w:sz="18" w:space="0"/>
          <w:insideH w:val="nil"/>
          <w:insideV w:val="nil"/>
        </w:tcBorders>
        <w:shd w:val="clear" w:color="auto" w:fill="C71C31" w:themeFill="accent6" w:themeFillShade="BF"/>
      </w:tcPr>
    </w:tblStylePr>
    <w:tblStylePr w:type="lastCol">
      <w:tblPr/>
      <w:tcPr>
        <w:tcBorders>
          <w:top w:val="nil"/>
          <w:left w:val="single" w:color="FFFFFF" w:themeColor="background1" w:sz="18" w:space="0"/>
          <w:bottom w:val="nil"/>
          <w:right w:val="nil"/>
          <w:insideH w:val="nil"/>
          <w:insideV w:val="nil"/>
        </w:tcBorders>
        <w:shd w:val="clear" w:color="auto" w:fill="C71C31" w:themeFill="accent6" w:themeFillShade="BF"/>
      </w:tcPr>
    </w:tblStylePr>
    <w:tblStylePr w:type="band1Vert">
      <w:tblPr/>
      <w:tcPr>
        <w:tcBorders>
          <w:top w:val="nil"/>
          <w:left w:val="nil"/>
          <w:bottom w:val="nil"/>
          <w:right w:val="nil"/>
          <w:insideH w:val="nil"/>
          <w:insideV w:val="nil"/>
        </w:tcBorders>
        <w:shd w:val="clear" w:color="auto" w:fill="C71C31" w:themeFill="accent6" w:themeFillShade="BF"/>
      </w:tcPr>
    </w:tblStylePr>
    <w:tblStylePr w:type="band1Horz">
      <w:tblPr/>
      <w:tcPr>
        <w:tcBorders>
          <w:top w:val="nil"/>
          <w:left w:val="nil"/>
          <w:bottom w:val="nil"/>
          <w:right w:val="nil"/>
          <w:insideH w:val="nil"/>
          <w:insideV w:val="nil"/>
        </w:tcBorders>
        <w:shd w:val="clear" w:color="auto" w:fill="C71C31" w:themeFill="accent6" w:themeFillShade="BF"/>
      </w:tcPr>
    </w:tblStylePr>
  </w:style>
  <w:style w:type="table" w:styleId="111">
    <w:name w:val="Colorful Shading"/>
    <w:basedOn w:val="32"/>
    <w:qFormat/>
    <w:uiPriority w:val="71"/>
    <w:pPr>
      <w:spacing w:after="0" w:line="240" w:lineRule="auto"/>
    </w:pPr>
    <w:rPr>
      <w:color w:val="000000" w:themeColor="text1"/>
      <w14:textFill>
        <w14:solidFill>
          <w14:schemeClr w14:val="tx1"/>
        </w14:solidFill>
      </w14:textFill>
    </w:rPr>
    <w:tblPr>
      <w:tblBorders>
        <w:top w:val="single" w:color="EE822F"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5E5E5" w:themeFill="text1" w:themeFillTint="19"/>
    </w:tcPr>
    <w:tblStylePr w:type="firstRow">
      <w:rPr>
        <w:b/>
        <w:bCs/>
      </w:rPr>
      <w:tblPr/>
      <w:tcPr>
        <w:tcBorders>
          <w:top w:val="nil"/>
          <w:left w:val="nil"/>
          <w:bottom w:val="single" w:color="EE822F"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000000" w:themeFill="tex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000000" w:themeFill="tex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7F7F7F" w:themeFill="tex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2">
    <w:name w:val="Colorful Shading Accent 1"/>
    <w:basedOn w:val="32"/>
    <w:qFormat/>
    <w:uiPriority w:val="71"/>
    <w:pPr>
      <w:spacing w:after="0" w:line="240" w:lineRule="auto"/>
    </w:pPr>
    <w:rPr>
      <w:color w:val="000000" w:themeColor="text1"/>
      <w14:textFill>
        <w14:solidFill>
          <w14:schemeClr w14:val="tx1"/>
        </w14:solidFill>
      </w14:textFill>
    </w:rPr>
    <w:tblPr>
      <w:tblBorders>
        <w:top w:val="single" w:color="EE822F" w:themeColor="accent2" w:sz="24" w:space="0"/>
        <w:left w:val="single" w:color="4874CB" w:themeColor="accent1" w:sz="4" w:space="0"/>
        <w:bottom w:val="single" w:color="4874CB" w:themeColor="accent1" w:sz="4" w:space="0"/>
        <w:right w:val="single" w:color="4874CB" w:themeColor="accen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1F9" w:themeFill="accent1" w:themeFillTint="19"/>
    </w:tcPr>
    <w:tblStylePr w:type="firstRow">
      <w:rPr>
        <w:b/>
        <w:bCs/>
      </w:rPr>
      <w:tblPr/>
      <w:tcPr>
        <w:tcBorders>
          <w:top w:val="nil"/>
          <w:left w:val="nil"/>
          <w:bottom w:val="single" w:color="EE822F"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44380" w:themeFill="accen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44380" w:themeFill="accen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44380" w:themeFill="accent1" w:themeFillShade="99"/>
      </w:tcPr>
    </w:tblStylePr>
    <w:tblStylePr w:type="band1Vert">
      <w:tblPr/>
      <w:tcPr>
        <w:shd w:val="clear" w:color="auto" w:fill="B5C7EA" w:themeFill="accent1" w:themeFillTint="66"/>
      </w:tcPr>
    </w:tblStylePr>
    <w:tblStylePr w:type="band1Horz">
      <w:tblPr/>
      <w:tcPr>
        <w:shd w:val="clear" w:color="auto" w:fill="A3B9E5" w:themeFill="accen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3">
    <w:name w:val="Colorful Shading Accent 2"/>
    <w:basedOn w:val="32"/>
    <w:uiPriority w:val="71"/>
    <w:pPr>
      <w:spacing w:after="0" w:line="240" w:lineRule="auto"/>
    </w:pPr>
    <w:rPr>
      <w:color w:val="000000" w:themeColor="text1"/>
      <w14:textFill>
        <w14:solidFill>
          <w14:schemeClr w14:val="tx1"/>
        </w14:solidFill>
      </w14:textFill>
    </w:rPr>
    <w:tblPr>
      <w:tblBorders>
        <w:top w:val="single" w:color="EE822F" w:themeColor="accent2" w:sz="24" w:space="0"/>
        <w:left w:val="single" w:color="EE822F" w:themeColor="accent2" w:sz="4" w:space="0"/>
        <w:bottom w:val="single" w:color="EE822F" w:themeColor="accent2" w:sz="4" w:space="0"/>
        <w:right w:val="single" w:color="EE822F" w:themeColor="accent2"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DF2EA" w:themeFill="accent2" w:themeFillTint="19"/>
    </w:tcPr>
    <w:tblStylePr w:type="firstRow">
      <w:rPr>
        <w:b/>
        <w:bCs/>
      </w:rPr>
      <w:tblPr/>
      <w:tcPr>
        <w:tcBorders>
          <w:top w:val="nil"/>
          <w:left w:val="nil"/>
          <w:bottom w:val="single" w:color="EE822F"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9E4B0C" w:themeFill="accent2"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9E4B0C" w:themeFill="accent2"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9E4B0C" w:themeFill="accent2" w:themeFillShade="99"/>
      </w:tcPr>
    </w:tblStylePr>
    <w:tblStylePr w:type="band1Vert">
      <w:tblPr/>
      <w:tcPr>
        <w:shd w:val="clear" w:color="auto" w:fill="F8CCAB" w:themeFill="accent2" w:themeFillTint="66"/>
      </w:tcPr>
    </w:tblStylePr>
    <w:tblStylePr w:type="band1Horz">
      <w:tblPr/>
      <w:tcPr>
        <w:shd w:val="clear" w:color="auto" w:fill="F6C097" w:themeFill="accent2"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4">
    <w:name w:val="Colorful Shading Accent 3"/>
    <w:basedOn w:val="32"/>
    <w:qFormat/>
    <w:uiPriority w:val="71"/>
    <w:pPr>
      <w:spacing w:after="0" w:line="240" w:lineRule="auto"/>
    </w:pPr>
    <w:rPr>
      <w:color w:val="000000" w:themeColor="text1"/>
      <w14:textFill>
        <w14:solidFill>
          <w14:schemeClr w14:val="tx1"/>
        </w14:solidFill>
      </w14:textFill>
    </w:rPr>
    <w:tblPr>
      <w:tblBorders>
        <w:top w:val="single" w:color="75BD42" w:themeColor="accent4" w:sz="24" w:space="0"/>
        <w:left w:val="single" w:color="F2BA02" w:themeColor="accent3" w:sz="4" w:space="0"/>
        <w:bottom w:val="single" w:color="F2BA02" w:themeColor="accent3" w:sz="4" w:space="0"/>
        <w:right w:val="single" w:color="F2BA02" w:themeColor="accent3"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EF8E5" w:themeFill="accent3" w:themeFillTint="19"/>
    </w:tcPr>
    <w:tblStylePr w:type="firstRow">
      <w:rPr>
        <w:b/>
        <w:bCs/>
      </w:rPr>
      <w:tblPr/>
      <w:tcPr>
        <w:tcBorders>
          <w:top w:val="nil"/>
          <w:left w:val="nil"/>
          <w:bottom w:val="single" w:color="75BD42" w:themeColor="accent4"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916F01" w:themeFill="accent3"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916F01" w:themeFill="accent3"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916F01" w:themeFill="accent3" w:themeFillShade="99"/>
      </w:tcPr>
    </w:tblStylePr>
    <w:tblStylePr w:type="band1Vert">
      <w:tblPr/>
      <w:tcPr>
        <w:shd w:val="clear" w:color="auto" w:fill="FEE595" w:themeFill="accent3" w:themeFillTint="66"/>
      </w:tcPr>
    </w:tblStylePr>
    <w:tblStylePr w:type="band1Horz">
      <w:tblPr/>
      <w:tcPr>
        <w:shd w:val="clear" w:color="auto" w:fill="FDDF7B" w:themeFill="accent3" w:themeFillTint="7F"/>
      </w:tcPr>
    </w:tblStylePr>
  </w:style>
  <w:style w:type="table" w:styleId="115">
    <w:name w:val="Colorful Shading Accent 4"/>
    <w:basedOn w:val="32"/>
    <w:uiPriority w:val="71"/>
    <w:pPr>
      <w:spacing w:after="0" w:line="240" w:lineRule="auto"/>
    </w:pPr>
    <w:rPr>
      <w:color w:val="000000" w:themeColor="text1"/>
      <w14:textFill>
        <w14:solidFill>
          <w14:schemeClr w14:val="tx1"/>
        </w14:solidFill>
      </w14:textFill>
    </w:rPr>
    <w:tblPr>
      <w:tblBorders>
        <w:top w:val="single" w:color="F2BA02" w:themeColor="accent3" w:sz="24" w:space="0"/>
        <w:left w:val="single" w:color="75BD42" w:themeColor="accent4" w:sz="4" w:space="0"/>
        <w:bottom w:val="single" w:color="75BD42" w:themeColor="accent4" w:sz="4" w:space="0"/>
        <w:right w:val="single" w:color="75BD42" w:themeColor="accent4"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1F8EC" w:themeFill="accent4" w:themeFillTint="19"/>
    </w:tcPr>
    <w:tblStylePr w:type="firstRow">
      <w:rPr>
        <w:b/>
        <w:bCs/>
      </w:rPr>
      <w:tblPr/>
      <w:tcPr>
        <w:tcBorders>
          <w:top w:val="nil"/>
          <w:left w:val="nil"/>
          <w:bottom w:val="single" w:color="F2BA02" w:themeColor="accent3"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467127" w:themeFill="accent4"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467127" w:themeFill="accent4"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467127" w:themeFill="accent4" w:themeFillShade="99"/>
      </w:tcPr>
    </w:tblStylePr>
    <w:tblStylePr w:type="band1Vert">
      <w:tblPr/>
      <w:tcPr>
        <w:shd w:val="clear" w:color="auto" w:fill="C7E4B3" w:themeFill="accent4" w:themeFillTint="66"/>
      </w:tcPr>
    </w:tblStylePr>
    <w:tblStylePr w:type="band1Horz">
      <w:tblPr/>
      <w:tcPr>
        <w:shd w:val="clear" w:color="auto" w:fill="BADEA0" w:themeFill="accent4"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6">
    <w:name w:val="Colorful Shading Accent 5"/>
    <w:basedOn w:val="32"/>
    <w:uiPriority w:val="71"/>
    <w:pPr>
      <w:spacing w:after="0" w:line="240" w:lineRule="auto"/>
    </w:pPr>
    <w:rPr>
      <w:color w:val="000000" w:themeColor="text1"/>
      <w14:textFill>
        <w14:solidFill>
          <w14:schemeClr w14:val="tx1"/>
        </w14:solidFill>
      </w14:textFill>
    </w:rPr>
    <w:tblPr>
      <w:tblBorders>
        <w:top w:val="single" w:color="E54C5E" w:themeColor="accent6" w:sz="24" w:space="0"/>
        <w:left w:val="single" w:color="30C0B4" w:themeColor="accent5" w:sz="4" w:space="0"/>
        <w:bottom w:val="single" w:color="30C0B4" w:themeColor="accent5" w:sz="4" w:space="0"/>
        <w:right w:val="single" w:color="30C0B4" w:themeColor="accent5"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9F9F8" w:themeFill="accent5" w:themeFillTint="19"/>
    </w:tcPr>
    <w:tblStylePr w:type="firstRow">
      <w:rPr>
        <w:b/>
        <w:bCs/>
      </w:rPr>
      <w:tblPr/>
      <w:tcPr>
        <w:tcBorders>
          <w:top w:val="nil"/>
          <w:left w:val="nil"/>
          <w:bottom w:val="single" w:color="E54C5E" w:themeColor="accent6"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1C736B" w:themeFill="accent5"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1C736B" w:themeFill="accent5"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1C736B" w:themeFill="accent5" w:themeFillShade="99"/>
      </w:tcPr>
    </w:tblStylePr>
    <w:tblStylePr w:type="band1Vert">
      <w:tblPr/>
      <w:tcPr>
        <w:shd w:val="clear" w:color="auto" w:fill="A8E9E3" w:themeFill="accent5" w:themeFillTint="66"/>
      </w:tcPr>
    </w:tblStylePr>
    <w:tblStylePr w:type="band1Horz">
      <w:tblPr/>
      <w:tcPr>
        <w:shd w:val="clear" w:color="auto" w:fill="93E4DD" w:themeFill="accent5"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7">
    <w:name w:val="Colorful Shading Accent 6"/>
    <w:basedOn w:val="32"/>
    <w:uiPriority w:val="71"/>
    <w:pPr>
      <w:spacing w:after="0" w:line="240" w:lineRule="auto"/>
    </w:pPr>
    <w:rPr>
      <w:color w:val="000000" w:themeColor="text1"/>
      <w14:textFill>
        <w14:solidFill>
          <w14:schemeClr w14:val="tx1"/>
        </w14:solidFill>
      </w14:textFill>
    </w:rPr>
    <w:tblPr>
      <w:tblBorders>
        <w:top w:val="single" w:color="30C0B4" w:themeColor="accent5" w:sz="24" w:space="0"/>
        <w:left w:val="single" w:color="E54C5E" w:themeColor="accent6" w:sz="4" w:space="0"/>
        <w:bottom w:val="single" w:color="E54C5E" w:themeColor="accent6" w:sz="4" w:space="0"/>
        <w:right w:val="single" w:color="E54C5E" w:themeColor="accent6"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CEDEF" w:themeFill="accent6" w:themeFillTint="19"/>
    </w:tcPr>
    <w:tblStylePr w:type="firstRow">
      <w:rPr>
        <w:b/>
        <w:bCs/>
      </w:rPr>
      <w:tblPr/>
      <w:tcPr>
        <w:tcBorders>
          <w:top w:val="nil"/>
          <w:left w:val="nil"/>
          <w:bottom w:val="single" w:color="30C0B4" w:themeColor="accent5"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9F1727" w:themeFill="accent6"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9F1727" w:themeFill="accent6"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9F1727" w:themeFill="accent6" w:themeFillShade="99"/>
      </w:tcPr>
    </w:tblStylePr>
    <w:tblStylePr w:type="band1Vert">
      <w:tblPr/>
      <w:tcPr>
        <w:shd w:val="clear" w:color="auto" w:fill="F4B7BE" w:themeFill="accent6" w:themeFillTint="66"/>
      </w:tcPr>
    </w:tblStylePr>
    <w:tblStylePr w:type="band1Horz">
      <w:tblPr/>
      <w:tcPr>
        <w:shd w:val="clear" w:color="auto" w:fill="F2A5AE" w:themeFill="accent6"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8">
    <w:name w:val="Colorful List"/>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5E5E5" w:themeFill="tex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D26511" w:themeFill="accent2" w:themeFillShade="CC"/>
      </w:tcPr>
    </w:tblStylePr>
    <w:tblStylePr w:type="lastRow">
      <w:rPr>
        <w:b/>
        <w:bCs/>
        <w:color w:val="D36511"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FBFBF" w:themeFill="text1" w:themeFillTint="3F"/>
      </w:tcPr>
    </w:tblStylePr>
    <w:tblStylePr w:type="band1Horz">
      <w:tblPr/>
      <w:tcPr>
        <w:shd w:val="clear" w:color="auto" w:fill="CCCCCC" w:themeFill="text1" w:themeFillTint="33"/>
      </w:tcPr>
    </w:tblStylePr>
  </w:style>
  <w:style w:type="table" w:styleId="119">
    <w:name w:val="Colorful List Accent 1"/>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1F9" w:themeFill="accen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D26511" w:themeFill="accent2" w:themeFillShade="CC"/>
      </w:tcPr>
    </w:tblStylePr>
    <w:tblStylePr w:type="lastRow">
      <w:rPr>
        <w:b/>
        <w:bCs/>
        <w:color w:val="D36511"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1DCF2" w:themeFill="accent1" w:themeFillTint="3F"/>
      </w:tcPr>
    </w:tblStylePr>
    <w:tblStylePr w:type="band1Horz">
      <w:tblPr/>
      <w:tcPr>
        <w:shd w:val="clear" w:color="auto" w:fill="DAE3F4" w:themeFill="accent1" w:themeFillTint="33"/>
      </w:tcPr>
    </w:tblStylePr>
  </w:style>
  <w:style w:type="table" w:styleId="120">
    <w:name w:val="Colorful List Accent 2"/>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DF2EA" w:themeFill="accent2"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D26511" w:themeFill="accent2" w:themeFillShade="CC"/>
      </w:tcPr>
    </w:tblStylePr>
    <w:tblStylePr w:type="lastRow">
      <w:rPr>
        <w:b/>
        <w:bCs/>
        <w:color w:val="D36511"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E0CB" w:themeFill="accent2" w:themeFillTint="3F"/>
      </w:tcPr>
    </w:tblStylePr>
    <w:tblStylePr w:type="band1Horz">
      <w:tblPr/>
      <w:tcPr>
        <w:shd w:val="clear" w:color="auto" w:fill="FBE5D5" w:themeFill="accent2" w:themeFillTint="33"/>
      </w:tcPr>
    </w:tblStylePr>
  </w:style>
  <w:style w:type="table" w:styleId="121">
    <w:name w:val="Colorful List Accent 3"/>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EF8E5" w:themeFill="accent3"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5D9734" w:themeFill="accent4" w:themeFillShade="CC"/>
      </w:tcPr>
    </w:tblStylePr>
    <w:tblStylePr w:type="lastRow">
      <w:rPr>
        <w:b/>
        <w:bCs/>
        <w:color w:val="5E9735" w:themeColor="accent4"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EEFBD" w:themeFill="accent3" w:themeFillTint="3F"/>
      </w:tcPr>
    </w:tblStylePr>
    <w:tblStylePr w:type="band1Horz">
      <w:tblPr/>
      <w:tcPr>
        <w:shd w:val="clear" w:color="auto" w:fill="FEF2CA" w:themeFill="accent3" w:themeFillTint="33"/>
      </w:tcPr>
    </w:tblStylePr>
  </w:style>
  <w:style w:type="table" w:styleId="122">
    <w:name w:val="Colorful List Accent 4"/>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1F8EC" w:themeFill="accent4"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C19401" w:themeFill="accent3" w:themeFillShade="CC"/>
      </w:tcPr>
    </w:tblStylePr>
    <w:tblStylePr w:type="lastRow">
      <w:rPr>
        <w:b/>
        <w:bCs/>
        <w:color w:val="C29502" w:themeColor="accent3"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CEED0" w:themeFill="accent4" w:themeFillTint="3F"/>
      </w:tcPr>
    </w:tblStylePr>
    <w:tblStylePr w:type="band1Horz">
      <w:tblPr/>
      <w:tcPr>
        <w:shd w:val="clear" w:color="auto" w:fill="E3F1D9" w:themeFill="accent4" w:themeFillTint="33"/>
      </w:tcPr>
    </w:tblStylePr>
  </w:style>
  <w:style w:type="table" w:styleId="123">
    <w:name w:val="Colorful List Accent 5"/>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9F9F8" w:themeFill="accent5"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D51E34" w:themeFill="accent6" w:themeFillShade="CC"/>
      </w:tcPr>
    </w:tblStylePr>
    <w:tblStylePr w:type="lastRow">
      <w:rPr>
        <w:b/>
        <w:bCs/>
        <w:color w:val="D51F34" w:themeColor="accent6"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9F1EE" w:themeFill="accent5" w:themeFillTint="3F"/>
      </w:tcPr>
    </w:tblStylePr>
    <w:tblStylePr w:type="band1Horz">
      <w:tblPr/>
      <w:tcPr>
        <w:shd w:val="clear" w:color="auto" w:fill="D3F4F1" w:themeFill="accent5" w:themeFillTint="33"/>
      </w:tcPr>
    </w:tblStylePr>
  </w:style>
  <w:style w:type="table" w:styleId="124">
    <w:name w:val="Colorful List Accent 6"/>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CEDEF" w:themeFill="accent6"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26998F" w:themeFill="accent5" w:themeFillShade="CC"/>
      </w:tcPr>
    </w:tblStylePr>
    <w:tblStylePr w:type="lastRow">
      <w:rPr>
        <w:b/>
        <w:bCs/>
        <w:color w:val="269A90" w:themeColor="accent5"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8D2D7" w:themeFill="accent6" w:themeFillTint="3F"/>
      </w:tcPr>
    </w:tblStylePr>
    <w:tblStylePr w:type="band1Horz">
      <w:tblPr/>
      <w:tcPr>
        <w:shd w:val="clear" w:color="auto" w:fill="F9DBDE" w:themeFill="accent6" w:themeFillTint="33"/>
      </w:tcPr>
    </w:tblStylePr>
  </w:style>
  <w:style w:type="table" w:styleId="125">
    <w:name w:val="Colorful Grid"/>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14:textFill>
          <w14:solidFill>
            <w14:schemeClr w14:val="tx1"/>
          </w14:solidFill>
        </w14:textFill>
      </w:rPr>
      <w:tblPr/>
      <w:tcPr>
        <w:shd w:val="clear" w:color="auto" w:fill="999999" w:themeFill="text1" w:themeFillTint="66"/>
      </w:tcPr>
    </w:tblStylePr>
    <w:tblStylePr w:type="firstCol">
      <w:rPr>
        <w:color w:val="FFFFFF" w:themeColor="background1"/>
        <w14:textFill>
          <w14:solidFill>
            <w14:schemeClr w14:val="bg1"/>
          </w14:solidFill>
        </w14:textFill>
      </w:rPr>
      <w:tblPr/>
      <w:tcPr>
        <w:shd w:val="clear" w:color="auto" w:fill="000000" w:themeFill="text1" w:themeFillShade="BF"/>
      </w:tcPr>
    </w:tblStylePr>
    <w:tblStylePr w:type="lastCol">
      <w:rPr>
        <w:color w:val="FFFFFF" w:themeColor="background1"/>
        <w14:textFill>
          <w14:solidFill>
            <w14:schemeClr w14:val="bg1"/>
          </w14:solidFill>
        </w14:textFill>
      </w:rPr>
      <w:tblPr/>
      <w:tcPr>
        <w:shd w:val="clear" w:color="auto" w:fill="000000" w:themeFill="text1" w:themeFillShade="BF"/>
      </w:tc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126">
    <w:name w:val="Colorful Grid Accent 1"/>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AE3F4" w:themeFill="accent1" w:themeFillTint="33"/>
    </w:tcPr>
    <w:tblStylePr w:type="firstRow">
      <w:rPr>
        <w:b/>
        <w:bCs/>
      </w:rPr>
      <w:tblPr/>
      <w:tcPr>
        <w:shd w:val="clear" w:color="auto" w:fill="B5C7EA" w:themeFill="accent1" w:themeFillTint="66"/>
      </w:tcPr>
    </w:tblStylePr>
    <w:tblStylePr w:type="lastRow">
      <w:rPr>
        <w:b/>
        <w:bCs/>
        <w:color w:val="000000" w:themeColor="text1"/>
        <w14:textFill>
          <w14:solidFill>
            <w14:schemeClr w14:val="tx1"/>
          </w14:solidFill>
        </w14:textFill>
      </w:rPr>
      <w:tblPr/>
      <w:tcPr>
        <w:shd w:val="clear" w:color="auto" w:fill="B5C7EA" w:themeFill="accent1" w:themeFillTint="66"/>
      </w:tcPr>
    </w:tblStylePr>
    <w:tblStylePr w:type="firstCol">
      <w:rPr>
        <w:color w:val="FFFFFF" w:themeColor="background1"/>
        <w14:textFill>
          <w14:solidFill>
            <w14:schemeClr w14:val="bg1"/>
          </w14:solidFill>
        </w14:textFill>
      </w:rPr>
      <w:tblPr/>
      <w:tcPr>
        <w:shd w:val="clear" w:color="auto" w:fill="2D54A0" w:themeFill="accent1" w:themeFillShade="BF"/>
      </w:tcPr>
    </w:tblStylePr>
    <w:tblStylePr w:type="lastCol">
      <w:rPr>
        <w:color w:val="FFFFFF" w:themeColor="background1"/>
        <w14:textFill>
          <w14:solidFill>
            <w14:schemeClr w14:val="bg1"/>
          </w14:solidFill>
        </w14:textFill>
      </w:rPr>
      <w:tblPr/>
      <w:tcPr>
        <w:shd w:val="clear" w:color="auto" w:fill="2D54A0" w:themeFill="accent1" w:themeFillShade="BF"/>
      </w:tcPr>
    </w:tblStylePr>
    <w:tblStylePr w:type="band1Vert">
      <w:tblPr/>
      <w:tcPr>
        <w:shd w:val="clear" w:color="auto" w:fill="A3B9E5" w:themeFill="accent1" w:themeFillTint="7F"/>
      </w:tcPr>
    </w:tblStylePr>
    <w:tblStylePr w:type="band1Horz">
      <w:tblPr/>
      <w:tcPr>
        <w:shd w:val="clear" w:color="auto" w:fill="A3B9E5" w:themeFill="accent1" w:themeFillTint="7F"/>
      </w:tcPr>
    </w:tblStylePr>
  </w:style>
  <w:style w:type="table" w:styleId="127">
    <w:name w:val="Colorful Grid Accent 2"/>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BE5D5" w:themeFill="accent2" w:themeFillTint="33"/>
    </w:tcPr>
    <w:tblStylePr w:type="firstRow">
      <w:rPr>
        <w:b/>
        <w:bCs/>
      </w:rPr>
      <w:tblPr/>
      <w:tcPr>
        <w:shd w:val="clear" w:color="auto" w:fill="F8CCAB" w:themeFill="accent2" w:themeFillTint="66"/>
      </w:tcPr>
    </w:tblStylePr>
    <w:tblStylePr w:type="lastRow">
      <w:rPr>
        <w:b/>
        <w:bCs/>
        <w:color w:val="000000" w:themeColor="text1"/>
        <w14:textFill>
          <w14:solidFill>
            <w14:schemeClr w14:val="tx1"/>
          </w14:solidFill>
        </w14:textFill>
      </w:rPr>
      <w:tblPr/>
      <w:tcPr>
        <w:shd w:val="clear" w:color="auto" w:fill="F8CCAB" w:themeFill="accent2" w:themeFillTint="66"/>
      </w:tcPr>
    </w:tblStylePr>
    <w:tblStylePr w:type="firstCol">
      <w:rPr>
        <w:color w:val="FFFFFF" w:themeColor="background1"/>
        <w14:textFill>
          <w14:solidFill>
            <w14:schemeClr w14:val="bg1"/>
          </w14:solidFill>
        </w14:textFill>
      </w:rPr>
      <w:tblPr/>
      <w:tcPr>
        <w:shd w:val="clear" w:color="auto" w:fill="C55E10" w:themeFill="accent2" w:themeFillShade="BF"/>
      </w:tcPr>
    </w:tblStylePr>
    <w:tblStylePr w:type="lastCol">
      <w:rPr>
        <w:color w:val="FFFFFF" w:themeColor="background1"/>
        <w14:textFill>
          <w14:solidFill>
            <w14:schemeClr w14:val="bg1"/>
          </w14:solidFill>
        </w14:textFill>
      </w:rPr>
      <w:tblPr/>
      <w:tcPr>
        <w:shd w:val="clear" w:color="auto" w:fill="C55E10" w:themeFill="accent2" w:themeFillShade="BF"/>
      </w:tcPr>
    </w:tblStylePr>
    <w:tblStylePr w:type="band1Vert">
      <w:tblPr/>
      <w:tcPr>
        <w:shd w:val="clear" w:color="auto" w:fill="F6C097" w:themeFill="accent2" w:themeFillTint="7F"/>
      </w:tcPr>
    </w:tblStylePr>
    <w:tblStylePr w:type="band1Horz">
      <w:tblPr/>
      <w:tcPr>
        <w:shd w:val="clear" w:color="auto" w:fill="F6C097" w:themeFill="accent2" w:themeFillTint="7F"/>
      </w:tcPr>
    </w:tblStylePr>
  </w:style>
  <w:style w:type="table" w:styleId="128">
    <w:name w:val="Colorful Grid Accent 3"/>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EF2CA" w:themeFill="accent3" w:themeFillTint="33"/>
    </w:tcPr>
    <w:tblStylePr w:type="firstRow">
      <w:rPr>
        <w:b/>
        <w:bCs/>
      </w:rPr>
      <w:tblPr/>
      <w:tcPr>
        <w:shd w:val="clear" w:color="auto" w:fill="FEE595" w:themeFill="accent3" w:themeFillTint="66"/>
      </w:tcPr>
    </w:tblStylePr>
    <w:tblStylePr w:type="lastRow">
      <w:rPr>
        <w:b/>
        <w:bCs/>
        <w:color w:val="000000" w:themeColor="text1"/>
        <w14:textFill>
          <w14:solidFill>
            <w14:schemeClr w14:val="tx1"/>
          </w14:solidFill>
        </w14:textFill>
      </w:rPr>
      <w:tblPr/>
      <w:tcPr>
        <w:shd w:val="clear" w:color="auto" w:fill="FEE595" w:themeFill="accent3" w:themeFillTint="66"/>
      </w:tcPr>
    </w:tblStylePr>
    <w:tblStylePr w:type="firstCol">
      <w:rPr>
        <w:color w:val="FFFFFF" w:themeColor="background1"/>
        <w14:textFill>
          <w14:solidFill>
            <w14:schemeClr w14:val="bg1"/>
          </w14:solidFill>
        </w14:textFill>
      </w:rPr>
      <w:tblPr/>
      <w:tcPr>
        <w:shd w:val="clear" w:color="auto" w:fill="B58B01" w:themeFill="accent3" w:themeFillShade="BF"/>
      </w:tcPr>
    </w:tblStylePr>
    <w:tblStylePr w:type="lastCol">
      <w:rPr>
        <w:color w:val="FFFFFF" w:themeColor="background1"/>
        <w14:textFill>
          <w14:solidFill>
            <w14:schemeClr w14:val="bg1"/>
          </w14:solidFill>
        </w14:textFill>
      </w:rPr>
      <w:tblPr/>
      <w:tcPr>
        <w:shd w:val="clear" w:color="auto" w:fill="B58B01" w:themeFill="accent3" w:themeFillShade="BF"/>
      </w:tcPr>
    </w:tblStylePr>
    <w:tblStylePr w:type="band1Vert">
      <w:tblPr/>
      <w:tcPr>
        <w:shd w:val="clear" w:color="auto" w:fill="FDDF7B" w:themeFill="accent3" w:themeFillTint="7F"/>
      </w:tcPr>
    </w:tblStylePr>
    <w:tblStylePr w:type="band1Horz">
      <w:tblPr/>
      <w:tcPr>
        <w:shd w:val="clear" w:color="auto" w:fill="FDDF7B" w:themeFill="accent3" w:themeFillTint="7F"/>
      </w:tcPr>
    </w:tblStylePr>
  </w:style>
  <w:style w:type="table" w:styleId="129">
    <w:name w:val="Colorful Grid Accent 4"/>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3F1D9" w:themeFill="accent4" w:themeFillTint="33"/>
    </w:tcPr>
    <w:tblStylePr w:type="firstRow">
      <w:rPr>
        <w:b/>
        <w:bCs/>
      </w:rPr>
      <w:tblPr/>
      <w:tcPr>
        <w:shd w:val="clear" w:color="auto" w:fill="C7E4B3" w:themeFill="accent4" w:themeFillTint="66"/>
      </w:tcPr>
    </w:tblStylePr>
    <w:tblStylePr w:type="lastRow">
      <w:rPr>
        <w:b/>
        <w:bCs/>
        <w:color w:val="000000" w:themeColor="text1"/>
        <w14:textFill>
          <w14:solidFill>
            <w14:schemeClr w14:val="tx1"/>
          </w14:solidFill>
        </w14:textFill>
      </w:rPr>
      <w:tblPr/>
      <w:tcPr>
        <w:shd w:val="clear" w:color="auto" w:fill="C7E4B3" w:themeFill="accent4" w:themeFillTint="66"/>
      </w:tcPr>
    </w:tblStylePr>
    <w:tblStylePr w:type="firstCol">
      <w:rPr>
        <w:color w:val="FFFFFF" w:themeColor="background1"/>
        <w14:textFill>
          <w14:solidFill>
            <w14:schemeClr w14:val="bg1"/>
          </w14:solidFill>
        </w14:textFill>
      </w:rPr>
      <w:tblPr/>
      <w:tcPr>
        <w:shd w:val="clear" w:color="auto" w:fill="578D31" w:themeFill="accent4" w:themeFillShade="BF"/>
      </w:tcPr>
    </w:tblStylePr>
    <w:tblStylePr w:type="lastCol">
      <w:rPr>
        <w:color w:val="FFFFFF" w:themeColor="background1"/>
        <w14:textFill>
          <w14:solidFill>
            <w14:schemeClr w14:val="bg1"/>
          </w14:solidFill>
        </w14:textFill>
      </w:rPr>
      <w:tblPr/>
      <w:tcPr>
        <w:shd w:val="clear" w:color="auto" w:fill="578D31" w:themeFill="accent4" w:themeFillShade="BF"/>
      </w:tcPr>
    </w:tblStylePr>
    <w:tblStylePr w:type="band1Vert">
      <w:tblPr/>
      <w:tcPr>
        <w:shd w:val="clear" w:color="auto" w:fill="BADEA0" w:themeFill="accent4" w:themeFillTint="7F"/>
      </w:tcPr>
    </w:tblStylePr>
    <w:tblStylePr w:type="band1Horz">
      <w:tblPr/>
      <w:tcPr>
        <w:shd w:val="clear" w:color="auto" w:fill="BADEA0" w:themeFill="accent4" w:themeFillTint="7F"/>
      </w:tcPr>
    </w:tblStylePr>
  </w:style>
  <w:style w:type="table" w:styleId="130">
    <w:name w:val="Colorful Grid Accent 5"/>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3F4F1" w:themeFill="accent5" w:themeFillTint="33"/>
    </w:tcPr>
    <w:tblStylePr w:type="firstRow">
      <w:rPr>
        <w:b/>
        <w:bCs/>
      </w:rPr>
      <w:tblPr/>
      <w:tcPr>
        <w:shd w:val="clear" w:color="auto" w:fill="A8E9E3" w:themeFill="accent5" w:themeFillTint="66"/>
      </w:tcPr>
    </w:tblStylePr>
    <w:tblStylePr w:type="lastRow">
      <w:rPr>
        <w:b/>
        <w:bCs/>
        <w:color w:val="000000" w:themeColor="text1"/>
        <w14:textFill>
          <w14:solidFill>
            <w14:schemeClr w14:val="tx1"/>
          </w14:solidFill>
        </w14:textFill>
      </w:rPr>
      <w:tblPr/>
      <w:tcPr>
        <w:shd w:val="clear" w:color="auto" w:fill="A8E9E3" w:themeFill="accent5" w:themeFillTint="66"/>
      </w:tcPr>
    </w:tblStylePr>
    <w:tblStylePr w:type="firstCol">
      <w:rPr>
        <w:color w:val="FFFFFF" w:themeColor="background1"/>
        <w14:textFill>
          <w14:solidFill>
            <w14:schemeClr w14:val="bg1"/>
          </w14:solidFill>
        </w14:textFill>
      </w:rPr>
      <w:tblPr/>
      <w:tcPr>
        <w:shd w:val="clear" w:color="auto" w:fill="238F86" w:themeFill="accent5" w:themeFillShade="BF"/>
      </w:tcPr>
    </w:tblStylePr>
    <w:tblStylePr w:type="lastCol">
      <w:rPr>
        <w:color w:val="FFFFFF" w:themeColor="background1"/>
        <w14:textFill>
          <w14:solidFill>
            <w14:schemeClr w14:val="bg1"/>
          </w14:solidFill>
        </w14:textFill>
      </w:rPr>
      <w:tblPr/>
      <w:tcPr>
        <w:shd w:val="clear" w:color="auto" w:fill="238F86" w:themeFill="accent5" w:themeFillShade="BF"/>
      </w:tcPr>
    </w:tblStylePr>
    <w:tblStylePr w:type="band1Vert">
      <w:tblPr/>
      <w:tcPr>
        <w:shd w:val="clear" w:color="auto" w:fill="93E4DD" w:themeFill="accent5" w:themeFillTint="7F"/>
      </w:tcPr>
    </w:tblStylePr>
    <w:tblStylePr w:type="band1Horz">
      <w:tblPr/>
      <w:tcPr>
        <w:shd w:val="clear" w:color="auto" w:fill="93E4DD" w:themeFill="accent5" w:themeFillTint="7F"/>
      </w:tcPr>
    </w:tblStylePr>
  </w:style>
  <w:style w:type="table" w:styleId="131">
    <w:name w:val="Colorful Grid Accent 6"/>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9DBDE" w:themeFill="accent6" w:themeFillTint="33"/>
    </w:tcPr>
    <w:tblStylePr w:type="firstRow">
      <w:rPr>
        <w:b/>
        <w:bCs/>
      </w:rPr>
      <w:tblPr/>
      <w:tcPr>
        <w:shd w:val="clear" w:color="auto" w:fill="F4B7BE" w:themeFill="accent6" w:themeFillTint="66"/>
      </w:tcPr>
    </w:tblStylePr>
    <w:tblStylePr w:type="lastRow">
      <w:rPr>
        <w:b/>
        <w:bCs/>
        <w:color w:val="000000" w:themeColor="text1"/>
        <w14:textFill>
          <w14:solidFill>
            <w14:schemeClr w14:val="tx1"/>
          </w14:solidFill>
        </w14:textFill>
      </w:rPr>
      <w:tblPr/>
      <w:tcPr>
        <w:shd w:val="clear" w:color="auto" w:fill="F4B7BE" w:themeFill="accent6" w:themeFillTint="66"/>
      </w:tcPr>
    </w:tblStylePr>
    <w:tblStylePr w:type="firstCol">
      <w:rPr>
        <w:color w:val="FFFFFF" w:themeColor="background1"/>
        <w14:textFill>
          <w14:solidFill>
            <w14:schemeClr w14:val="bg1"/>
          </w14:solidFill>
        </w14:textFill>
      </w:rPr>
      <w:tblPr/>
      <w:tcPr>
        <w:shd w:val="clear" w:color="auto" w:fill="C71C31" w:themeFill="accent6" w:themeFillShade="BF"/>
      </w:tcPr>
    </w:tblStylePr>
    <w:tblStylePr w:type="lastCol">
      <w:rPr>
        <w:color w:val="FFFFFF" w:themeColor="background1"/>
        <w14:textFill>
          <w14:solidFill>
            <w14:schemeClr w14:val="bg1"/>
          </w14:solidFill>
        </w14:textFill>
      </w:rPr>
      <w:tblPr/>
      <w:tcPr>
        <w:shd w:val="clear" w:color="auto" w:fill="C71C31" w:themeFill="accent6" w:themeFillShade="BF"/>
      </w:tcPr>
    </w:tblStylePr>
    <w:tblStylePr w:type="band1Vert">
      <w:tblPr/>
      <w:tcPr>
        <w:shd w:val="clear" w:color="auto" w:fill="F2A5AE" w:themeFill="accent6" w:themeFillTint="7F"/>
      </w:tcPr>
    </w:tblStylePr>
    <w:tblStylePr w:type="band1Horz">
      <w:tblPr/>
      <w:tcPr>
        <w:shd w:val="clear" w:color="auto" w:fill="F2A5AE" w:themeFill="accent6" w:themeFillTint="7F"/>
      </w:tcPr>
    </w:tblStylePr>
  </w:style>
  <w:style w:type="character" w:styleId="133">
    <w:name w:val="Strong"/>
    <w:basedOn w:val="132"/>
    <w:qFormat/>
    <w:uiPriority w:val="22"/>
    <w:rPr>
      <w:b/>
      <w:bCs/>
    </w:rPr>
  </w:style>
  <w:style w:type="character" w:styleId="134">
    <w:name w:val="Emphasis"/>
    <w:basedOn w:val="132"/>
    <w:qFormat/>
    <w:uiPriority w:val="20"/>
    <w:rPr>
      <w:i/>
      <w:iCs/>
    </w:rPr>
  </w:style>
  <w:style w:type="character" w:customStyle="1" w:styleId="135">
    <w:name w:val="Header Char"/>
    <w:basedOn w:val="132"/>
    <w:link w:val="25"/>
    <w:uiPriority w:val="99"/>
  </w:style>
  <w:style w:type="character" w:customStyle="1" w:styleId="136">
    <w:name w:val="Footer Char"/>
    <w:basedOn w:val="132"/>
    <w:link w:val="24"/>
    <w:uiPriority w:val="99"/>
  </w:style>
  <w:style w:type="paragraph" w:styleId="137">
    <w:name w:val="No Spacing"/>
    <w:qFormat/>
    <w:uiPriority w:val="1"/>
    <w:pPr>
      <w:spacing w:after="0" w:line="240" w:lineRule="auto"/>
    </w:pPr>
    <w:rPr>
      <w:rFonts w:asciiTheme="minorHAnsi" w:hAnsiTheme="minorHAnsi" w:eastAsiaTheme="minorEastAsia" w:cstheme="minorBidi"/>
      <w:sz w:val="22"/>
      <w:szCs w:val="22"/>
      <w:lang w:val="en-US" w:eastAsia="en-US" w:bidi="ar-SA"/>
    </w:rPr>
  </w:style>
  <w:style w:type="character" w:customStyle="1" w:styleId="138">
    <w:name w:val="Heading 1 Char"/>
    <w:basedOn w:val="132"/>
    <w:link w:val="3"/>
    <w:uiPriority w:val="9"/>
    <w:rPr>
      <w:rFonts w:ascii="Times New Roman" w:hAnsi="Times New Roman" w:eastAsia="黑体" w:cs="Times New Roman"/>
      <w:color w:val="000000"/>
      <w:kern w:val="44"/>
      <w:sz w:val="32"/>
      <w:szCs w:val="44"/>
    </w:rPr>
  </w:style>
  <w:style w:type="character" w:customStyle="1" w:styleId="139">
    <w:name w:val="Heading 2 Char"/>
    <w:basedOn w:val="132"/>
    <w:uiPriority w:val="9"/>
    <w:rPr>
      <w:rFonts w:asciiTheme="majorHAnsi" w:hAnsiTheme="majorHAnsi" w:eastAsiaTheme="majorEastAsia" w:cstheme="majorBidi"/>
      <w:b/>
      <w:bCs/>
      <w:color w:val="4874CB" w:themeColor="accent1"/>
      <w:sz w:val="26"/>
      <w:szCs w:val="26"/>
      <w14:textFill>
        <w14:solidFill>
          <w14:schemeClr w14:val="accent1"/>
        </w14:solidFill>
      </w14:textFill>
    </w:rPr>
  </w:style>
  <w:style w:type="character" w:customStyle="1" w:styleId="140">
    <w:name w:val="Heading 3 Char"/>
    <w:basedOn w:val="132"/>
    <w:uiPriority w:val="9"/>
    <w:rPr>
      <w:rFonts w:asciiTheme="majorHAnsi" w:hAnsiTheme="majorHAnsi" w:eastAsiaTheme="majorEastAsia" w:cstheme="majorBidi"/>
      <w:b/>
      <w:bCs/>
      <w:color w:val="4874CB" w:themeColor="accent1"/>
      <w14:textFill>
        <w14:solidFill>
          <w14:schemeClr w14:val="accent1"/>
        </w14:solidFill>
      </w14:textFill>
    </w:rPr>
  </w:style>
  <w:style w:type="character" w:customStyle="1" w:styleId="141">
    <w:name w:val="Title Char"/>
    <w:basedOn w:val="132"/>
    <w:uiPriority w:val="10"/>
    <w:rPr>
      <w:rFonts w:asciiTheme="majorHAnsi" w:hAnsiTheme="majorHAnsi" w:eastAsiaTheme="majorEastAsia" w:cstheme="majorBidi"/>
      <w:color w:val="333F50" w:themeColor="text2" w:themeShade="BF"/>
      <w:spacing w:val="5"/>
      <w:kern w:val="28"/>
      <w:sz w:val="52"/>
      <w:szCs w:val="52"/>
    </w:rPr>
  </w:style>
  <w:style w:type="character" w:customStyle="1" w:styleId="142">
    <w:name w:val="Subtitle Char"/>
    <w:basedOn w:val="132"/>
    <w:uiPriority w:val="11"/>
    <w:rPr>
      <w:rFonts w:asciiTheme="majorHAnsi" w:hAnsiTheme="majorHAnsi" w:eastAsiaTheme="majorEastAsia" w:cstheme="majorBidi"/>
      <w:i/>
      <w:iCs/>
      <w:color w:val="4874CB" w:themeColor="accent1"/>
      <w:spacing w:val="15"/>
      <w:sz w:val="24"/>
      <w:szCs w:val="24"/>
      <w14:textFill>
        <w14:solidFill>
          <w14:schemeClr w14:val="accent1"/>
        </w14:solidFill>
      </w14:textFill>
    </w:rPr>
  </w:style>
  <w:style w:type="paragraph" w:styleId="143">
    <w:name w:val="List Paragraph"/>
    <w:basedOn w:val="1"/>
    <w:qFormat/>
    <w:uiPriority w:val="34"/>
    <w:pPr>
      <w:ind w:left="720"/>
      <w:contextualSpacing/>
    </w:pPr>
  </w:style>
  <w:style w:type="character" w:customStyle="1" w:styleId="144">
    <w:name w:val="Body Text Char"/>
    <w:basedOn w:val="132"/>
    <w:uiPriority w:val="99"/>
  </w:style>
  <w:style w:type="character" w:customStyle="1" w:styleId="145">
    <w:name w:val="Body Text 2 Char"/>
    <w:basedOn w:val="132"/>
    <w:link w:val="28"/>
    <w:uiPriority w:val="99"/>
  </w:style>
  <w:style w:type="character" w:customStyle="1" w:styleId="146">
    <w:name w:val="Body Text 3 Char"/>
    <w:basedOn w:val="132"/>
    <w:link w:val="17"/>
    <w:uiPriority w:val="99"/>
    <w:rPr>
      <w:sz w:val="16"/>
      <w:szCs w:val="16"/>
    </w:rPr>
  </w:style>
  <w:style w:type="character" w:customStyle="1" w:styleId="147">
    <w:name w:val="Macro Text Char"/>
    <w:basedOn w:val="132"/>
    <w:link w:val="2"/>
    <w:uiPriority w:val="99"/>
    <w:rPr>
      <w:rFonts w:ascii="Courier" w:hAnsi="Courier"/>
      <w:sz w:val="20"/>
      <w:szCs w:val="20"/>
    </w:rPr>
  </w:style>
  <w:style w:type="paragraph" w:styleId="148">
    <w:name w:val="Quote"/>
    <w:basedOn w:val="1"/>
    <w:next w:val="1"/>
    <w:link w:val="149"/>
    <w:qFormat/>
    <w:uiPriority w:val="29"/>
    <w:rPr>
      <w:i/>
      <w:iCs/>
      <w:color w:val="000000" w:themeColor="text1"/>
      <w14:textFill>
        <w14:solidFill>
          <w14:schemeClr w14:val="tx1"/>
        </w14:solidFill>
      </w14:textFill>
    </w:rPr>
  </w:style>
  <w:style w:type="character" w:customStyle="1" w:styleId="149">
    <w:name w:val="Quote Char"/>
    <w:basedOn w:val="132"/>
    <w:link w:val="148"/>
    <w:qFormat/>
    <w:uiPriority w:val="29"/>
    <w:rPr>
      <w:i/>
      <w:iCs/>
      <w:color w:val="000000" w:themeColor="text1"/>
      <w14:textFill>
        <w14:solidFill>
          <w14:schemeClr w14:val="tx1"/>
        </w14:solidFill>
      </w14:textFill>
    </w:rPr>
  </w:style>
  <w:style w:type="character" w:customStyle="1" w:styleId="150">
    <w:name w:val="Heading 4 Char"/>
    <w:basedOn w:val="132"/>
    <w:link w:val="6"/>
    <w:semiHidden/>
    <w:uiPriority w:val="9"/>
    <w:rPr>
      <w:rFonts w:ascii="Times New Roman" w:hAnsi="Times New Roman" w:eastAsia="黑体" w:cs="Times New Roman"/>
      <w:bCs/>
      <w:kern w:val="2"/>
      <w:sz w:val="28"/>
      <w:szCs w:val="28"/>
    </w:rPr>
  </w:style>
  <w:style w:type="character" w:customStyle="1" w:styleId="151">
    <w:name w:val="Heading 5 Char"/>
    <w:basedOn w:val="132"/>
    <w:link w:val="7"/>
    <w:semiHidden/>
    <w:uiPriority w:val="9"/>
    <w:rPr>
      <w:rFonts w:ascii="Times New Roman" w:hAnsi="Times New Roman" w:eastAsia="黑体" w:cs="Times New Roman"/>
      <w:bCs/>
      <w:kern w:val="2"/>
      <w:sz w:val="28"/>
      <w:szCs w:val="28"/>
    </w:rPr>
  </w:style>
  <w:style w:type="character" w:customStyle="1" w:styleId="152">
    <w:name w:val="Heading 6 Char"/>
    <w:basedOn w:val="132"/>
    <w:link w:val="8"/>
    <w:semiHidden/>
    <w:uiPriority w:val="9"/>
    <w:rPr>
      <w:rFonts w:ascii="Times New Roman" w:hAnsi="Times New Roman" w:eastAsia="黑体" w:cs="Times New Roman"/>
      <w:bCs/>
      <w:kern w:val="2"/>
      <w:sz w:val="28"/>
      <w:szCs w:val="24"/>
    </w:rPr>
  </w:style>
  <w:style w:type="character" w:customStyle="1" w:styleId="153">
    <w:name w:val="Heading 7 Char"/>
    <w:basedOn w:val="132"/>
    <w:link w:val="9"/>
    <w:semiHidden/>
    <w:uiPriority w:val="9"/>
    <w:rPr>
      <w:rFonts w:ascii="Times New Roman" w:hAnsi="Times New Roman" w:eastAsia="黑体" w:cs="Times New Roman"/>
      <w:bCs/>
      <w:kern w:val="2"/>
      <w:sz w:val="24"/>
      <w:szCs w:val="24"/>
    </w:rPr>
  </w:style>
  <w:style w:type="character" w:customStyle="1" w:styleId="154">
    <w:name w:val="Heading 8 Char"/>
    <w:basedOn w:val="132"/>
    <w:link w:val="10"/>
    <w:semiHidden/>
    <w:uiPriority w:val="9"/>
    <w:rPr>
      <w:rFonts w:ascii="Times New Roman" w:hAnsi="Times New Roman" w:eastAsia="黑体" w:cs="Times New Roman"/>
      <w:kern w:val="2"/>
      <w:sz w:val="24"/>
      <w:szCs w:val="24"/>
    </w:rPr>
  </w:style>
  <w:style w:type="character" w:customStyle="1" w:styleId="155">
    <w:name w:val="Heading 9 Char"/>
    <w:basedOn w:val="132"/>
    <w:link w:val="11"/>
    <w:semiHidden/>
    <w:uiPriority w:val="9"/>
    <w:rPr>
      <w:rFonts w:ascii="Times New Roman" w:hAnsi="Times New Roman" w:eastAsia="黑体" w:cs="Times New Roman"/>
      <w:kern w:val="2"/>
      <w:sz w:val="21"/>
      <w:szCs w:val="21"/>
    </w:rPr>
  </w:style>
  <w:style w:type="paragraph" w:styleId="156">
    <w:name w:val="Intense Quote"/>
    <w:basedOn w:val="1"/>
    <w:next w:val="1"/>
    <w:link w:val="157"/>
    <w:qFormat/>
    <w:uiPriority w:val="30"/>
    <w:pPr>
      <w:pBdr>
        <w:bottom w:val="single" w:color="4874CB" w:themeColor="accent1" w:sz="4" w:space="4"/>
      </w:pBdr>
      <w:spacing w:before="200" w:after="280"/>
      <w:ind w:left="936" w:right="936"/>
    </w:pPr>
    <w:rPr>
      <w:b/>
      <w:bCs/>
      <w:i/>
      <w:iCs/>
      <w:color w:val="4874CB" w:themeColor="accent1"/>
      <w14:textFill>
        <w14:solidFill>
          <w14:schemeClr w14:val="accent1"/>
        </w14:solidFill>
      </w14:textFill>
    </w:rPr>
  </w:style>
  <w:style w:type="character" w:customStyle="1" w:styleId="157">
    <w:name w:val="Intense Quote Char"/>
    <w:basedOn w:val="132"/>
    <w:link w:val="156"/>
    <w:uiPriority w:val="30"/>
    <w:rPr>
      <w:b/>
      <w:bCs/>
      <w:i/>
      <w:iCs/>
      <w:color w:val="4874CB" w:themeColor="accent1"/>
      <w14:textFill>
        <w14:solidFill>
          <w14:schemeClr w14:val="accent1"/>
        </w14:solidFill>
      </w14:textFill>
    </w:rPr>
  </w:style>
  <w:style w:type="character" w:customStyle="1" w:styleId="158">
    <w:name w:val="Subtle Emphasis"/>
    <w:basedOn w:val="132"/>
    <w:qFormat/>
    <w:uiPriority w:val="19"/>
    <w:rPr>
      <w:i/>
      <w:iCs/>
      <w:color w:val="808080" w:themeColor="text1" w:themeTint="80"/>
      <w14:textFill>
        <w14:solidFill>
          <w14:schemeClr w14:val="tx1">
            <w14:lumMod w14:val="50000"/>
            <w14:lumOff w14:val="50000"/>
          </w14:schemeClr>
        </w14:solidFill>
      </w14:textFill>
    </w:rPr>
  </w:style>
  <w:style w:type="character" w:customStyle="1" w:styleId="159">
    <w:name w:val="Intense Emphasis"/>
    <w:basedOn w:val="132"/>
    <w:qFormat/>
    <w:uiPriority w:val="21"/>
    <w:rPr>
      <w:b/>
      <w:bCs/>
      <w:i/>
      <w:iCs/>
      <w:color w:val="4874CB" w:themeColor="accent1"/>
      <w14:textFill>
        <w14:solidFill>
          <w14:schemeClr w14:val="accent1"/>
        </w14:solidFill>
      </w14:textFill>
    </w:rPr>
  </w:style>
  <w:style w:type="character" w:customStyle="1" w:styleId="160">
    <w:name w:val="Subtle Reference"/>
    <w:basedOn w:val="132"/>
    <w:qFormat/>
    <w:uiPriority w:val="31"/>
    <w:rPr>
      <w:smallCaps/>
      <w:color w:val="EE822F" w:themeColor="accent2"/>
      <w:u w:val="single"/>
      <w14:textFill>
        <w14:solidFill>
          <w14:schemeClr w14:val="accent2"/>
        </w14:solidFill>
      </w14:textFill>
    </w:rPr>
  </w:style>
  <w:style w:type="character" w:customStyle="1" w:styleId="161">
    <w:name w:val="Intense Reference"/>
    <w:basedOn w:val="132"/>
    <w:qFormat/>
    <w:uiPriority w:val="32"/>
    <w:rPr>
      <w:b/>
      <w:bCs/>
      <w:smallCaps/>
      <w:color w:val="EE822F" w:themeColor="accent2"/>
      <w:spacing w:val="5"/>
      <w:u w:val="single"/>
      <w14:textFill>
        <w14:solidFill>
          <w14:schemeClr w14:val="accent2"/>
        </w14:solidFill>
      </w14:textFill>
    </w:rPr>
  </w:style>
  <w:style w:type="character" w:customStyle="1" w:styleId="162">
    <w:name w:val="Book Title"/>
    <w:basedOn w:val="132"/>
    <w:qFormat/>
    <w:uiPriority w:val="33"/>
    <w:rPr>
      <w:b/>
      <w:bCs/>
      <w:smallCaps/>
      <w:spacing w:val="5"/>
    </w:rPr>
  </w:style>
  <w:style w:type="paragraph" w:customStyle="1" w:styleId="163">
    <w:name w:val="TOC Heading"/>
    <w:basedOn w:val="3"/>
    <w:next w:val="1"/>
    <w:semiHidden/>
    <w:unhideWhenUsed/>
    <w:qFormat/>
    <w:uiPriority w:val="39"/>
    <w:pPr>
      <w:outlineLvl w:val="9"/>
    </w:p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1.xml"/><Relationship Id="rId7"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tyleName="APA" SelectedStyle="/APA.XSL"/>
</file>

<file path=customXml/itemProps1.xml><?xml version="1.0" encoding="utf-8"?>
<ds:datastoreItem xmlns:ds="http://schemas.openxmlformats.org/officeDocument/2006/customXml" ds:itemID="{EF278816-EC6F-A645-907D-7F25AECB1D4A}">
  <ds:schemaRefs/>
</ds:datastoreItem>
</file>

<file path=docProps/app.xml><?xml version="1.0" encoding="utf-8"?>
<Properties xmlns="http://schemas.openxmlformats.org/officeDocument/2006/extended-properties" xmlns:vt="http://schemas.openxmlformats.org/officeDocument/2006/docPropsVTypes">
  <Template>Normal.dotm</Template>
  <Pages>1</Pages>
  <Words>571</Words>
  <Characters>657</Characters>
  <Lines>0</Lines>
  <Paragraphs>0</Paragraphs>
  <TotalTime>7</TotalTime>
  <ScaleCrop>false</ScaleCrop>
  <LinksUpToDate>false</LinksUpToDate>
  <CharactersWithSpaces>663</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2013-12-24T07:15:00Z</dcterms:created>
  <dc:creator>python-docx</dc:creator>
  <dc:description>generated by python-docx</dc:description>
  <cp:lastModifiedBy>强</cp:lastModifiedBy>
  <dcterms:modified xsi:type="dcterms:W3CDTF">2026-10-16T07:53:28Z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E030D13EFA53E30CD045D06A5EFA2C9B_42</vt:lpwstr>
  </property>
  <property fmtid="{D5CDD505-2E9C-101B-9397-08002B2CF9AE}" pid="4" name="KSOTemplateDocerSaveRecord">
    <vt:lpwstr>eyJoZGlkIjoiYTdmNTMyMWJlNzk0YmVkODdlZmE0YzExMmNiYzMwYTMiLCJ1c2VySWQiOiI1ODU3NzgzMDcifQ==</vt:lpwstr>
  </property>
</Properties>
</file>